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1F2" w:rsidRPr="007971F2" w:rsidRDefault="007971F2" w:rsidP="007971F2">
      <w:pPr>
        <w:widowControl w:val="0"/>
        <w:spacing w:after="0"/>
        <w:jc w:val="center"/>
        <w:rPr>
          <w:rFonts w:cs="Times New Roman"/>
          <w:bCs/>
          <w:sz w:val="28"/>
          <w:szCs w:val="18"/>
          <w:lang w:val="ru-RU" w:eastAsia="ru-RU"/>
        </w:rPr>
      </w:pPr>
      <w:bookmarkStart w:id="0" w:name="_Hlk186113318"/>
      <w:r w:rsidRPr="007971F2">
        <w:rPr>
          <w:rFonts w:cs="Times New Roman"/>
          <w:noProof/>
          <w:sz w:val="28"/>
          <w:szCs w:val="28"/>
          <w:lang w:val="ru-RU" w:eastAsia="ru-RU"/>
        </w:rPr>
        <w:drawing>
          <wp:inline distT="0" distB="0" distL="0" distR="0" wp14:anchorId="187F514A" wp14:editId="675E2FDD">
            <wp:extent cx="8286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1F2" w:rsidRPr="007971F2" w:rsidRDefault="007971F2" w:rsidP="007971F2">
      <w:pPr>
        <w:widowControl w:val="0"/>
        <w:spacing w:after="0"/>
        <w:jc w:val="center"/>
        <w:rPr>
          <w:rFonts w:cs="Times New Roman"/>
          <w:bCs/>
          <w:szCs w:val="16"/>
          <w:lang w:val="ru-RU" w:eastAsia="ru-RU"/>
        </w:rPr>
      </w:pPr>
      <w:r w:rsidRPr="007971F2">
        <w:rPr>
          <w:rFonts w:cs="Times New Roman"/>
          <w:bCs/>
          <w:szCs w:val="16"/>
          <w:lang w:val="ru-RU" w:eastAsia="ru-RU"/>
        </w:rPr>
        <w:t>МИНИСТЕРСТВО ТРАНСПОРТА РОССИЙСКОЙ ФЕДЕРАЦИИ</w:t>
      </w:r>
    </w:p>
    <w:p w:rsidR="007971F2" w:rsidRPr="007971F2" w:rsidRDefault="007971F2" w:rsidP="007971F2">
      <w:pPr>
        <w:widowControl w:val="0"/>
        <w:spacing w:after="0"/>
        <w:jc w:val="center"/>
        <w:rPr>
          <w:rFonts w:cs="Times New Roman"/>
          <w:bCs/>
          <w:color w:val="000000"/>
          <w:szCs w:val="16"/>
          <w:lang w:val="ru-RU" w:eastAsia="ru-RU"/>
        </w:rPr>
      </w:pPr>
      <w:r w:rsidRPr="007971F2">
        <w:rPr>
          <w:rFonts w:cs="Times New Roman"/>
          <w:bCs/>
          <w:color w:val="000000"/>
          <w:szCs w:val="16"/>
          <w:lang w:val="ru-RU" w:eastAsia="ru-RU"/>
        </w:rPr>
        <w:t>ФЕДЕРАЛЬНОЕ АГЕН</w:t>
      </w:r>
      <w:r w:rsidRPr="007971F2">
        <w:rPr>
          <w:rFonts w:cs="Times New Roman"/>
          <w:bCs/>
          <w:color w:val="000000"/>
          <w:szCs w:val="16"/>
          <w:lang w:eastAsia="ru-RU"/>
        </w:rPr>
        <w:t>T</w:t>
      </w:r>
      <w:r w:rsidRPr="007971F2">
        <w:rPr>
          <w:rFonts w:cs="Times New Roman"/>
          <w:bCs/>
          <w:color w:val="000000"/>
          <w:szCs w:val="16"/>
          <w:lang w:val="ru-RU" w:eastAsia="ru-RU"/>
        </w:rPr>
        <w:t>СТВО ЖЕЛЕЗНОДОРОЖНОГО ТРАНСПОРТА</w:t>
      </w:r>
    </w:p>
    <w:p w:rsidR="007971F2" w:rsidRPr="007971F2" w:rsidRDefault="007971F2" w:rsidP="007971F2">
      <w:pPr>
        <w:widowControl w:val="0"/>
        <w:spacing w:after="0"/>
        <w:jc w:val="center"/>
        <w:rPr>
          <w:rFonts w:cs="Times New Roman"/>
          <w:bCs/>
          <w:color w:val="000000"/>
          <w:szCs w:val="16"/>
          <w:lang w:val="ru-RU" w:eastAsia="ru-RU"/>
        </w:rPr>
      </w:pPr>
      <w:r w:rsidRPr="007971F2">
        <w:rPr>
          <w:rFonts w:cs="Times New Roman"/>
          <w:bCs/>
          <w:color w:val="000000"/>
          <w:sz w:val="18"/>
          <w:szCs w:val="10"/>
          <w:lang w:val="ru-RU" w:eastAsia="ru-RU"/>
        </w:rPr>
        <w:t>ФЕДЕРАЛЬНОЕ ГОСУДАРСТВЕННОЕ БЮДЖЕТНОЕ ОБРАЗОВАТЕЛЬНОЕ УЧРЕЖДЕНИЕ ВЫСШЕГО ОБРАЗОВАНИЯ</w:t>
      </w:r>
    </w:p>
    <w:p w:rsidR="007971F2" w:rsidRPr="007971F2" w:rsidRDefault="007971F2" w:rsidP="007971F2">
      <w:pPr>
        <w:widowControl w:val="0"/>
        <w:spacing w:after="0"/>
        <w:jc w:val="center"/>
        <w:rPr>
          <w:rFonts w:cs="Times New Roman"/>
          <w:b/>
          <w:color w:val="000000"/>
          <w:szCs w:val="16"/>
          <w:lang w:val="ru-RU" w:eastAsia="ru-RU"/>
        </w:rPr>
      </w:pPr>
      <w:r w:rsidRPr="007971F2">
        <w:rPr>
          <w:rFonts w:cs="Times New Roman"/>
          <w:b/>
          <w:color w:val="000000"/>
          <w:szCs w:val="16"/>
          <w:lang w:val="ru-RU" w:eastAsia="ru-RU"/>
        </w:rPr>
        <w:t xml:space="preserve">ПРИВОЛЖСКИЙ ГОСУДАРСТВЕННЫЙ УНИВЕРСИТЕТ ПУТЕЙ СООБЩЕНИЯ </w:t>
      </w:r>
    </w:p>
    <w:p w:rsidR="007971F2" w:rsidRPr="007971F2" w:rsidRDefault="007971F2" w:rsidP="007971F2">
      <w:pPr>
        <w:widowControl w:val="0"/>
        <w:spacing w:after="0"/>
        <w:jc w:val="center"/>
        <w:rPr>
          <w:rFonts w:cs="Times New Roman"/>
          <w:bCs/>
          <w:color w:val="000000"/>
          <w:sz w:val="28"/>
          <w:szCs w:val="18"/>
          <w:lang w:val="ru-RU" w:eastAsia="ru-RU"/>
        </w:rPr>
      </w:pPr>
      <w:r w:rsidRPr="007971F2">
        <w:rPr>
          <w:rFonts w:cs="Times New Roman"/>
          <w:bCs/>
          <w:color w:val="000000"/>
          <w:sz w:val="28"/>
          <w:szCs w:val="18"/>
          <w:lang w:val="ru-RU" w:eastAsia="ru-RU"/>
        </w:rPr>
        <w:t xml:space="preserve">(ПривГУПС) </w:t>
      </w:r>
    </w:p>
    <w:bookmarkEnd w:id="0"/>
    <w:p w:rsidR="007971F2" w:rsidRPr="007971F2" w:rsidRDefault="007971F2" w:rsidP="007971F2">
      <w:pPr>
        <w:spacing w:after="0" w:line="240" w:lineRule="auto"/>
        <w:jc w:val="center"/>
        <w:rPr>
          <w:rFonts w:cs="Times New Roman"/>
          <w:b/>
          <w:sz w:val="20"/>
          <w:szCs w:val="20"/>
          <w:lang w:val="ru-RU" w:eastAsia="ru-RU"/>
        </w:rPr>
      </w:pPr>
    </w:p>
    <w:p w:rsidR="007971F2" w:rsidRPr="007971F2" w:rsidRDefault="007971F2" w:rsidP="007971F2">
      <w:pPr>
        <w:spacing w:after="0" w:line="240" w:lineRule="auto"/>
        <w:jc w:val="center"/>
        <w:rPr>
          <w:rFonts w:cs="Times New Roman"/>
          <w:b/>
          <w:color w:val="FF0000"/>
          <w:sz w:val="20"/>
          <w:szCs w:val="20"/>
          <w:lang w:val="ru-RU" w:eastAsia="ru-RU"/>
        </w:rPr>
      </w:pPr>
    </w:p>
    <w:p w:rsidR="00493600" w:rsidRPr="002A15BD" w:rsidRDefault="00493600">
      <w:pPr>
        <w:rPr>
          <w:lang w:val="ru-RU"/>
        </w:rPr>
      </w:pPr>
    </w:p>
    <w:p w:rsidR="00493600" w:rsidRPr="002A15BD" w:rsidRDefault="00341087">
      <w:pPr>
        <w:pStyle w:val="af0"/>
        <w:jc w:val="center"/>
        <w:rPr>
          <w:lang w:val="ru-RU"/>
        </w:rPr>
      </w:pPr>
      <w:r w:rsidRPr="002A15BD">
        <w:rPr>
          <w:lang w:val="ru-RU"/>
        </w:rPr>
        <w:t>РАБОЧАЯ ПРОГРАММА ВОСПИТАНИЯ</w:t>
      </w:r>
    </w:p>
    <w:p w:rsidR="00493600" w:rsidRPr="002A15BD" w:rsidRDefault="00341087">
      <w:pPr>
        <w:jc w:val="center"/>
        <w:rPr>
          <w:lang w:val="ru-RU"/>
        </w:rPr>
      </w:pPr>
      <w:proofErr w:type="gramStart"/>
      <w:r w:rsidRPr="002A15BD">
        <w:rPr>
          <w:b/>
          <w:sz w:val="28"/>
          <w:lang w:val="ru-RU"/>
        </w:rPr>
        <w:t>по</w:t>
      </w:r>
      <w:proofErr w:type="gramEnd"/>
      <w:r w:rsidRPr="002A15BD">
        <w:rPr>
          <w:b/>
          <w:sz w:val="28"/>
          <w:lang w:val="ru-RU"/>
        </w:rPr>
        <w:t xml:space="preserve"> образовательным программам среднего профессионального образования</w:t>
      </w:r>
      <w:r w:rsidRPr="002A15BD">
        <w:rPr>
          <w:b/>
          <w:sz w:val="28"/>
          <w:lang w:val="ru-RU"/>
        </w:rPr>
        <w:br/>
      </w:r>
      <w:r w:rsidR="007971F2">
        <w:rPr>
          <w:rFonts w:eastAsia="Calibri" w:cs="Times New Roman"/>
          <w:b/>
          <w:sz w:val="28"/>
          <w:szCs w:val="28"/>
          <w:lang w:val="ru-RU"/>
        </w:rPr>
        <w:t xml:space="preserve">Самарского колледжа железнодорожного транспорта им. </w:t>
      </w:r>
      <w:proofErr w:type="spellStart"/>
      <w:r w:rsidR="007971F2">
        <w:rPr>
          <w:rFonts w:eastAsia="Calibri" w:cs="Times New Roman"/>
          <w:b/>
          <w:sz w:val="28"/>
          <w:szCs w:val="28"/>
          <w:lang w:val="ru-RU"/>
        </w:rPr>
        <w:t>А.А.Буянова</w:t>
      </w:r>
      <w:proofErr w:type="spellEnd"/>
      <w:r w:rsidR="007971F2">
        <w:rPr>
          <w:rFonts w:eastAsia="Calibri" w:cs="Times New Roman"/>
          <w:b/>
          <w:sz w:val="28"/>
          <w:szCs w:val="28"/>
          <w:lang w:val="ru-RU"/>
        </w:rPr>
        <w:t xml:space="preserve"> – структурного подразделения </w:t>
      </w:r>
      <w:r w:rsidRPr="002A15BD">
        <w:rPr>
          <w:b/>
          <w:sz w:val="28"/>
          <w:lang w:val="ru-RU"/>
        </w:rPr>
        <w:t>федерального государственного бюджетного образовательного учреждения высшего образования «Приволжский государственный университет путей сообщения»</w:t>
      </w:r>
      <w:r w:rsidRPr="002A15BD">
        <w:rPr>
          <w:b/>
          <w:sz w:val="28"/>
          <w:lang w:val="ru-RU"/>
        </w:rPr>
        <w:br/>
      </w:r>
    </w:p>
    <w:p w:rsidR="00493600" w:rsidRPr="002A15BD" w:rsidRDefault="00341087">
      <w:pPr>
        <w:jc w:val="center"/>
        <w:rPr>
          <w:lang w:val="ru-RU"/>
        </w:rPr>
      </w:pPr>
      <w:r w:rsidRPr="002A15BD">
        <w:rPr>
          <w:i/>
          <w:lang w:val="ru-RU"/>
        </w:rPr>
        <w:br/>
        <w:t>Разработана в соответствии с примерной рабочей программой воспитания</w:t>
      </w:r>
      <w:r w:rsidRPr="002A15BD">
        <w:rPr>
          <w:i/>
          <w:lang w:val="ru-RU"/>
        </w:rPr>
        <w:br/>
        <w:t xml:space="preserve">по УГПС 23.00.00 «Техника и технологии наземного </w:t>
      </w:r>
      <w:proofErr w:type="gramStart"/>
      <w:r w:rsidRPr="002A15BD">
        <w:rPr>
          <w:i/>
          <w:lang w:val="ru-RU"/>
        </w:rPr>
        <w:t>транспорта»</w:t>
      </w:r>
      <w:r w:rsidRPr="002A15BD">
        <w:rPr>
          <w:i/>
          <w:lang w:val="ru-RU"/>
        </w:rPr>
        <w:br/>
        <w:t>ПРИНЯТО</w:t>
      </w:r>
      <w:proofErr w:type="gramEnd"/>
      <w:r w:rsidRPr="002A15BD">
        <w:rPr>
          <w:i/>
          <w:lang w:val="ru-RU"/>
        </w:rPr>
        <w:t xml:space="preserve"> решением ФУМО СПО 23.00.00 Техника и технологии наземного транспорта</w:t>
      </w:r>
      <w:r w:rsidRPr="002A15BD">
        <w:rPr>
          <w:i/>
          <w:lang w:val="ru-RU"/>
        </w:rPr>
        <w:br/>
        <w:t>Протокол от 27.08.2023 № 7</w:t>
      </w:r>
    </w:p>
    <w:p w:rsidR="00493600" w:rsidRDefault="00493600">
      <w:pPr>
        <w:rPr>
          <w:lang w:val="ru-RU"/>
        </w:rPr>
      </w:pPr>
    </w:p>
    <w:p w:rsidR="00027AD6" w:rsidRDefault="00027AD6">
      <w:pPr>
        <w:rPr>
          <w:lang w:val="ru-RU"/>
        </w:rPr>
      </w:pPr>
    </w:p>
    <w:p w:rsidR="00027AD6" w:rsidRDefault="00027AD6">
      <w:pPr>
        <w:rPr>
          <w:lang w:val="ru-RU"/>
        </w:rPr>
      </w:pPr>
    </w:p>
    <w:p w:rsidR="00027AD6" w:rsidRDefault="00027AD6">
      <w:pPr>
        <w:rPr>
          <w:lang w:val="ru-RU"/>
        </w:rPr>
      </w:pPr>
    </w:p>
    <w:p w:rsidR="007971F2" w:rsidRDefault="007971F2">
      <w:pPr>
        <w:rPr>
          <w:lang w:val="ru-RU"/>
        </w:rPr>
      </w:pPr>
    </w:p>
    <w:p w:rsidR="007971F2" w:rsidRDefault="007971F2">
      <w:pPr>
        <w:rPr>
          <w:lang w:val="ru-RU"/>
        </w:rPr>
      </w:pPr>
    </w:p>
    <w:p w:rsidR="007971F2" w:rsidRDefault="007971F2">
      <w:pPr>
        <w:rPr>
          <w:lang w:val="ru-RU"/>
        </w:rPr>
      </w:pPr>
    </w:p>
    <w:p w:rsidR="00027AD6" w:rsidRDefault="00027AD6">
      <w:pPr>
        <w:rPr>
          <w:lang w:val="ru-RU"/>
        </w:rPr>
      </w:pPr>
    </w:p>
    <w:p w:rsidR="007971F2" w:rsidRDefault="007971F2">
      <w:pPr>
        <w:jc w:val="center"/>
        <w:rPr>
          <w:lang w:val="ru-RU"/>
        </w:rPr>
      </w:pPr>
      <w:r>
        <w:rPr>
          <w:lang w:val="ru-RU"/>
        </w:rPr>
        <w:t>Самара</w:t>
      </w:r>
    </w:p>
    <w:p w:rsidR="00493600" w:rsidRPr="002A15BD" w:rsidRDefault="00341087">
      <w:pPr>
        <w:jc w:val="center"/>
        <w:rPr>
          <w:lang w:val="ru-RU"/>
        </w:rPr>
      </w:pPr>
      <w:r w:rsidRPr="002A15BD">
        <w:rPr>
          <w:lang w:val="ru-RU"/>
        </w:rPr>
        <w:t>2026</w:t>
      </w:r>
    </w:p>
    <w:p w:rsidR="00493600" w:rsidRPr="002A15BD" w:rsidRDefault="00341087" w:rsidP="00027AD6">
      <w:pPr>
        <w:jc w:val="center"/>
        <w:rPr>
          <w:lang w:val="ru-RU"/>
        </w:rPr>
      </w:pPr>
      <w:r w:rsidRPr="002A15BD">
        <w:rPr>
          <w:lang w:val="ru-RU"/>
        </w:rPr>
        <w:br w:type="page"/>
      </w:r>
      <w:r w:rsidRPr="002A15BD">
        <w:rPr>
          <w:lang w:val="ru-RU"/>
        </w:rPr>
        <w:lastRenderedPageBreak/>
        <w:t>СОДЕРЖАНИЕ</w:t>
      </w:r>
    </w:p>
    <w:p w:rsidR="00493600" w:rsidRPr="002A15BD" w:rsidRDefault="00341087">
      <w:pPr>
        <w:rPr>
          <w:lang w:val="ru-RU"/>
        </w:rPr>
      </w:pPr>
      <w:r w:rsidRPr="002A15BD">
        <w:rPr>
          <w:lang w:val="ru-RU"/>
        </w:rPr>
        <w:t>Паспорт рабочей программы воспитания</w:t>
      </w:r>
    </w:p>
    <w:p w:rsidR="00493600" w:rsidRPr="002A15BD" w:rsidRDefault="00341087">
      <w:pPr>
        <w:rPr>
          <w:lang w:val="ru-RU"/>
        </w:rPr>
      </w:pPr>
      <w:r w:rsidRPr="002A15BD">
        <w:rPr>
          <w:lang w:val="ru-RU"/>
        </w:rPr>
        <w:t>Пояснительная записка</w:t>
      </w:r>
    </w:p>
    <w:p w:rsidR="00493600" w:rsidRPr="002A15BD" w:rsidRDefault="00341087">
      <w:pPr>
        <w:rPr>
          <w:lang w:val="ru-RU"/>
        </w:rPr>
      </w:pPr>
      <w:r w:rsidRPr="002A15BD">
        <w:rPr>
          <w:lang w:val="ru-RU"/>
        </w:rPr>
        <w:t>Раздел 1. Целевой</w:t>
      </w:r>
    </w:p>
    <w:p w:rsidR="00493600" w:rsidRPr="007971F2" w:rsidRDefault="00341087">
      <w:pPr>
        <w:rPr>
          <w:lang w:val="ru-RU"/>
        </w:rPr>
      </w:pPr>
      <w:r w:rsidRPr="002A15BD">
        <w:rPr>
          <w:lang w:val="ru-RU"/>
        </w:rPr>
        <w:t xml:space="preserve">Раздел 2. </w:t>
      </w:r>
      <w:r w:rsidRPr="007971F2">
        <w:rPr>
          <w:lang w:val="ru-RU"/>
        </w:rPr>
        <w:t>Содержательный</w:t>
      </w:r>
    </w:p>
    <w:p w:rsidR="00493600" w:rsidRPr="002A15BD" w:rsidRDefault="00341087">
      <w:pPr>
        <w:rPr>
          <w:lang w:val="ru-RU"/>
        </w:rPr>
      </w:pPr>
      <w:r w:rsidRPr="002A15BD">
        <w:rPr>
          <w:lang w:val="ru-RU"/>
        </w:rPr>
        <w:t>Раздел 3. Организационный</w:t>
      </w:r>
    </w:p>
    <w:p w:rsidR="00493600" w:rsidRPr="002A15BD" w:rsidRDefault="00341087">
      <w:pPr>
        <w:rPr>
          <w:lang w:val="ru-RU"/>
        </w:rPr>
      </w:pPr>
      <w:r w:rsidRPr="002A15BD">
        <w:rPr>
          <w:lang w:val="ru-RU"/>
        </w:rPr>
        <w:t>Раздел 4. Календарный план воспитательной работы на 2026/2027 учебный год</w:t>
      </w:r>
    </w:p>
    <w:p w:rsidR="00493600" w:rsidRDefault="00341087">
      <w:proofErr w:type="spellStart"/>
      <w:r>
        <w:t>Приложения</w:t>
      </w:r>
      <w:proofErr w:type="spellEnd"/>
    </w:p>
    <w:p w:rsidR="00493600" w:rsidRDefault="00341087">
      <w:r>
        <w:br w:type="page"/>
      </w:r>
    </w:p>
    <w:p w:rsidR="00493600" w:rsidRDefault="00341087">
      <w:pPr>
        <w:pStyle w:val="1"/>
      </w:pPr>
      <w:r>
        <w:lastRenderedPageBreak/>
        <w:t>ПАСПОРТ РАБОЧЕЙ ПРОГРАММЫ ВОСПИТАНИЯ</w:t>
      </w:r>
    </w:p>
    <w:tbl>
      <w:tblPr>
        <w:tblStyle w:val="af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01"/>
        <w:gridCol w:w="6690"/>
      </w:tblGrid>
      <w:tr w:rsidR="00493600">
        <w:trPr>
          <w:jc w:val="center"/>
        </w:trPr>
        <w:tc>
          <w:tcPr>
            <w:tcW w:w="490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Позиция</w:t>
            </w:r>
            <w:proofErr w:type="spellEnd"/>
          </w:p>
        </w:tc>
        <w:tc>
          <w:tcPr>
            <w:tcW w:w="490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Содержание</w:t>
            </w:r>
            <w:proofErr w:type="spellEnd"/>
          </w:p>
        </w:tc>
      </w:tr>
      <w:tr w:rsidR="00493600" w:rsidRPr="007971F2">
        <w:trPr>
          <w:jc w:val="center"/>
        </w:trPr>
        <w:tc>
          <w:tcPr>
            <w:tcW w:w="255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493600" w:rsidRDefault="00341087">
            <w:pPr>
              <w:spacing w:after="0" w:line="240" w:lineRule="auto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669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493600" w:rsidRPr="002A15BD" w:rsidRDefault="00341087" w:rsidP="007971F2">
            <w:pPr>
              <w:spacing w:after="0" w:line="240" w:lineRule="auto"/>
              <w:jc w:val="both"/>
              <w:rPr>
                <w:lang w:val="ru-RU"/>
              </w:rPr>
            </w:pPr>
            <w:r w:rsidRPr="002A15BD">
              <w:rPr>
                <w:lang w:val="ru-RU"/>
              </w:rPr>
              <w:t>Рабочая п</w:t>
            </w:r>
            <w:r w:rsidR="00F6270C">
              <w:rPr>
                <w:lang w:val="ru-RU"/>
              </w:rPr>
              <w:t xml:space="preserve">рограмма воспитания </w:t>
            </w:r>
            <w:r w:rsidR="007971F2">
              <w:rPr>
                <w:lang w:val="ru-RU"/>
              </w:rPr>
              <w:t xml:space="preserve">Самарского колледжа железнодорожного транспорта </w:t>
            </w:r>
            <w:proofErr w:type="spellStart"/>
            <w:r w:rsidR="007971F2">
              <w:rPr>
                <w:lang w:val="ru-RU"/>
              </w:rPr>
              <w:t>им.А.А.Буянова</w:t>
            </w:r>
            <w:proofErr w:type="spellEnd"/>
            <w:r w:rsidR="007971F2">
              <w:rPr>
                <w:lang w:val="ru-RU"/>
              </w:rPr>
              <w:t xml:space="preserve"> - структурного подразделения</w:t>
            </w:r>
            <w:r w:rsidRPr="002A15BD">
              <w:rPr>
                <w:lang w:val="ru-RU"/>
              </w:rPr>
              <w:t xml:space="preserve"> федерального государственного бюджетного образовательного учреждения высшего образования «Приволжский государственный университет путей сообщения» (</w:t>
            </w:r>
            <w:r w:rsidR="007971F2">
              <w:rPr>
                <w:lang w:val="ru-RU"/>
              </w:rPr>
              <w:t xml:space="preserve">Самарский колледж железнодорожного транспорта </w:t>
            </w:r>
            <w:proofErr w:type="spellStart"/>
            <w:r w:rsidR="007971F2">
              <w:rPr>
                <w:lang w:val="ru-RU"/>
              </w:rPr>
              <w:t>им.А.А.Буянова</w:t>
            </w:r>
            <w:proofErr w:type="spellEnd"/>
            <w:r w:rsidR="007971F2">
              <w:rPr>
                <w:lang w:val="ru-RU"/>
              </w:rPr>
              <w:t xml:space="preserve"> - структурное подразделение</w:t>
            </w:r>
            <w:r w:rsidRPr="002A15BD">
              <w:rPr>
                <w:lang w:val="ru-RU"/>
              </w:rPr>
              <w:t xml:space="preserve"> ПривГУПС) по образовательным программам среднего профессионального образования.</w:t>
            </w:r>
          </w:p>
        </w:tc>
      </w:tr>
      <w:tr w:rsidR="00493600" w:rsidRPr="007971F2">
        <w:trPr>
          <w:jc w:val="center"/>
        </w:trPr>
        <w:tc>
          <w:tcPr>
            <w:tcW w:w="255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493600" w:rsidRDefault="00341087">
            <w:pPr>
              <w:spacing w:after="0" w:line="240" w:lineRule="auto"/>
            </w:pPr>
            <w:proofErr w:type="spellStart"/>
            <w:r>
              <w:t>Основание</w:t>
            </w:r>
            <w:proofErr w:type="spellEnd"/>
            <w:r>
              <w:t xml:space="preserve"> </w:t>
            </w:r>
            <w:proofErr w:type="spellStart"/>
            <w:r>
              <w:t>разработки</w:t>
            </w:r>
            <w:proofErr w:type="spellEnd"/>
          </w:p>
        </w:tc>
        <w:tc>
          <w:tcPr>
            <w:tcW w:w="669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493600" w:rsidRPr="002A15BD" w:rsidRDefault="00341087" w:rsidP="007971F2">
            <w:pPr>
              <w:spacing w:after="0" w:line="240" w:lineRule="auto"/>
              <w:jc w:val="both"/>
              <w:rPr>
                <w:lang w:val="ru-RU"/>
              </w:rPr>
            </w:pPr>
            <w:r w:rsidRPr="002A15BD">
              <w:rPr>
                <w:lang w:val="ru-RU"/>
              </w:rPr>
              <w:t>Федеральный закон от 29.12.2012 № 273-ФЗ «Об образовании в Российской Федерации»; Федеральный закон от 31.07.2020 № 304-ФЗ;</w:t>
            </w:r>
            <w:r>
              <w:rPr>
                <w:lang w:val="ru-RU"/>
              </w:rPr>
              <w:t xml:space="preserve"> р</w:t>
            </w:r>
            <w:r w:rsidRPr="002A15BD">
              <w:rPr>
                <w:lang w:val="ru-RU"/>
              </w:rPr>
              <w:t xml:space="preserve">аспоряжения Правительства РФ от 17.08.2024 № 2233-р «Об утверждении Стратегии реализации молодежной политики в Российской Федерации на период до 2030 года» и иными нормативными правовыми актами; примерная рабочая программа воспитания по УГПС 23.00.00 «Техника и технологии наземного транспорта», принятая решением ФУМО СПО, протокол от 27.08.2023 № 7; устав и локальные нормативные акты университета и </w:t>
            </w:r>
            <w:r w:rsidR="007971F2">
              <w:rPr>
                <w:lang w:val="ru-RU"/>
              </w:rPr>
              <w:t>колледж</w:t>
            </w:r>
            <w:r w:rsidRPr="002A15BD">
              <w:rPr>
                <w:lang w:val="ru-RU"/>
              </w:rPr>
              <w:t>а.</w:t>
            </w:r>
          </w:p>
        </w:tc>
      </w:tr>
      <w:tr w:rsidR="00493600">
        <w:trPr>
          <w:jc w:val="center"/>
        </w:trPr>
        <w:tc>
          <w:tcPr>
            <w:tcW w:w="255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493600" w:rsidRDefault="00341087">
            <w:pPr>
              <w:spacing w:after="0" w:line="240" w:lineRule="auto"/>
            </w:pPr>
            <w:proofErr w:type="spellStart"/>
            <w:r>
              <w:t>Уровень</w:t>
            </w:r>
            <w:proofErr w:type="spellEnd"/>
            <w:r>
              <w:t xml:space="preserve"> </w:t>
            </w:r>
            <w:proofErr w:type="spellStart"/>
            <w:r>
              <w:t>образования</w:t>
            </w:r>
            <w:proofErr w:type="spellEnd"/>
          </w:p>
        </w:tc>
        <w:tc>
          <w:tcPr>
            <w:tcW w:w="669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493600" w:rsidRDefault="00341087" w:rsidP="007971F2">
            <w:pPr>
              <w:spacing w:after="0" w:line="240" w:lineRule="auto"/>
              <w:jc w:val="both"/>
            </w:pPr>
            <w:proofErr w:type="spellStart"/>
            <w:r>
              <w:t>Среднее</w:t>
            </w:r>
            <w:proofErr w:type="spellEnd"/>
            <w:r>
              <w:t xml:space="preserve"> </w:t>
            </w:r>
            <w:proofErr w:type="spellStart"/>
            <w:r>
              <w:t>профессиональное</w:t>
            </w:r>
            <w:proofErr w:type="spellEnd"/>
            <w:r>
              <w:t xml:space="preserve"> </w:t>
            </w:r>
            <w:proofErr w:type="spellStart"/>
            <w:r>
              <w:t>образование</w:t>
            </w:r>
            <w:proofErr w:type="spellEnd"/>
            <w:r>
              <w:t>.</w:t>
            </w:r>
          </w:p>
        </w:tc>
      </w:tr>
      <w:tr w:rsidR="00493600" w:rsidRPr="007971F2">
        <w:trPr>
          <w:jc w:val="center"/>
        </w:trPr>
        <w:tc>
          <w:tcPr>
            <w:tcW w:w="255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493600" w:rsidRDefault="00341087">
            <w:pPr>
              <w:spacing w:after="0" w:line="240" w:lineRule="auto"/>
            </w:pPr>
            <w:proofErr w:type="spellStart"/>
            <w:r>
              <w:t>Сфера</w:t>
            </w:r>
            <w:proofErr w:type="spellEnd"/>
            <w:r>
              <w:t xml:space="preserve"> </w:t>
            </w:r>
            <w:proofErr w:type="spellStart"/>
            <w:r>
              <w:t>действия</w:t>
            </w:r>
            <w:proofErr w:type="spellEnd"/>
          </w:p>
        </w:tc>
        <w:tc>
          <w:tcPr>
            <w:tcW w:w="669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493600" w:rsidRPr="002A15BD" w:rsidRDefault="00341087" w:rsidP="007971F2">
            <w:pPr>
              <w:spacing w:after="0" w:line="240" w:lineRule="auto"/>
              <w:jc w:val="both"/>
              <w:rPr>
                <w:lang w:val="ru-RU"/>
              </w:rPr>
            </w:pPr>
            <w:r w:rsidRPr="002A15BD">
              <w:rPr>
                <w:lang w:val="ru-RU"/>
              </w:rPr>
              <w:t xml:space="preserve">Рабочая программа распространяется на воспитательную деятельность с обучающимися очной и заочной форм обучения по программам подготовки специалистов среднего звена, реализуемым в </w:t>
            </w:r>
            <w:r w:rsidR="007971F2">
              <w:rPr>
                <w:lang w:val="ru-RU"/>
              </w:rPr>
              <w:t xml:space="preserve">Самарский колледж железнодорожного транспорта </w:t>
            </w:r>
            <w:proofErr w:type="spellStart"/>
            <w:r w:rsidR="007971F2">
              <w:rPr>
                <w:lang w:val="ru-RU"/>
              </w:rPr>
              <w:t>им.А.А.Буянова</w:t>
            </w:r>
            <w:proofErr w:type="spellEnd"/>
            <w:r w:rsidR="007971F2">
              <w:rPr>
                <w:lang w:val="ru-RU"/>
              </w:rPr>
              <w:t xml:space="preserve"> - структурное подразделение</w:t>
            </w:r>
            <w:r w:rsidR="00F6270C">
              <w:rPr>
                <w:lang w:val="ru-RU"/>
              </w:rPr>
              <w:t xml:space="preserve"> ПривГУПС.</w:t>
            </w:r>
          </w:p>
        </w:tc>
      </w:tr>
      <w:tr w:rsidR="00493600" w:rsidRPr="007971F2">
        <w:trPr>
          <w:jc w:val="center"/>
        </w:trPr>
        <w:tc>
          <w:tcPr>
            <w:tcW w:w="255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493600" w:rsidRDefault="00341087">
            <w:pPr>
              <w:spacing w:after="0" w:line="240" w:lineRule="auto"/>
            </w:pPr>
            <w:proofErr w:type="spellStart"/>
            <w:r>
              <w:t>Основная</w:t>
            </w:r>
            <w:proofErr w:type="spellEnd"/>
            <w:r>
              <w:t xml:space="preserve"> </w:t>
            </w:r>
            <w:proofErr w:type="spellStart"/>
            <w:r>
              <w:t>цель</w:t>
            </w:r>
            <w:proofErr w:type="spellEnd"/>
          </w:p>
        </w:tc>
        <w:tc>
          <w:tcPr>
            <w:tcW w:w="669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493600" w:rsidRPr="002A15BD" w:rsidRDefault="00341087" w:rsidP="007971F2">
            <w:pPr>
              <w:spacing w:after="0" w:line="240" w:lineRule="auto"/>
              <w:jc w:val="both"/>
              <w:rPr>
                <w:lang w:val="ru-RU"/>
              </w:rPr>
            </w:pPr>
            <w:r w:rsidRPr="002A15BD">
              <w:rPr>
                <w:lang w:val="ru-RU"/>
              </w:rPr>
              <w:t>Создание целостной воспитательной системы, обеспечивающей личностное развитие, профессиональное самоопределение, гражданскую зрелость, патриотизм, культуру безопасного поведения, ответственность и готовность обучающихся к созидательному труду в транспортной отрасли и иных сферах экономики.</w:t>
            </w:r>
          </w:p>
        </w:tc>
      </w:tr>
      <w:tr w:rsidR="00493600" w:rsidRPr="007971F2">
        <w:trPr>
          <w:jc w:val="center"/>
        </w:trPr>
        <w:tc>
          <w:tcPr>
            <w:tcW w:w="255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493600" w:rsidRDefault="00341087">
            <w:pPr>
              <w:spacing w:after="0" w:line="240" w:lineRule="auto"/>
            </w:pPr>
            <w:proofErr w:type="spellStart"/>
            <w:r>
              <w:t>Задачи</w:t>
            </w:r>
            <w:proofErr w:type="spellEnd"/>
            <w: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669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493600" w:rsidRPr="002A15BD" w:rsidRDefault="00341087" w:rsidP="007971F2">
            <w:pPr>
              <w:spacing w:after="0" w:line="240" w:lineRule="auto"/>
              <w:jc w:val="both"/>
              <w:rPr>
                <w:lang w:val="ru-RU"/>
              </w:rPr>
            </w:pPr>
            <w:r w:rsidRPr="002A15BD">
              <w:rPr>
                <w:lang w:val="ru-RU"/>
              </w:rPr>
              <w:t>Формирование гражданской идентичности и патриотизма; развитие духовно-нравственных качеств, правовой культуры и ответственности; поддержка профессионального становления и трудовой мотивации; развитие культуры здоровья и безопасного поведения; вовлечение обучающихся в социально значимую, проектную, добровольческую, творческую и спортивную деятельность; укрепление взаимодействия с семьёй, работодателями и социальными партнёрами; создание инклюзивной, психологически безопасной и развивающей среды.</w:t>
            </w:r>
          </w:p>
        </w:tc>
      </w:tr>
      <w:tr w:rsidR="00493600" w:rsidRPr="007971F2">
        <w:trPr>
          <w:jc w:val="center"/>
        </w:trPr>
        <w:tc>
          <w:tcPr>
            <w:tcW w:w="255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493600" w:rsidRDefault="00341087">
            <w:pPr>
              <w:spacing w:after="0" w:line="240" w:lineRule="auto"/>
            </w:pPr>
            <w:proofErr w:type="spellStart"/>
            <w:r>
              <w:lastRenderedPageBreak/>
              <w:t>Срок</w:t>
            </w:r>
            <w:proofErr w:type="spellEnd"/>
            <w:r>
              <w:t xml:space="preserve"> </w:t>
            </w:r>
            <w:proofErr w:type="spellStart"/>
            <w:r>
              <w:t>реализации</w:t>
            </w:r>
            <w:proofErr w:type="spellEnd"/>
          </w:p>
        </w:tc>
        <w:tc>
          <w:tcPr>
            <w:tcW w:w="669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493600" w:rsidRPr="002A15BD" w:rsidRDefault="00341087" w:rsidP="007971F2">
            <w:pPr>
              <w:spacing w:after="0" w:line="240" w:lineRule="auto"/>
              <w:jc w:val="both"/>
              <w:rPr>
                <w:lang w:val="ru-RU"/>
              </w:rPr>
            </w:pPr>
            <w:r w:rsidRPr="002A15BD">
              <w:rPr>
                <w:lang w:val="ru-RU"/>
              </w:rPr>
              <w:t>2026–2030 годы с ежегодной актуализацией календарного плана воспитательной работы.</w:t>
            </w:r>
          </w:p>
        </w:tc>
      </w:tr>
      <w:tr w:rsidR="00493600" w:rsidRPr="007971F2">
        <w:trPr>
          <w:jc w:val="center"/>
        </w:trPr>
        <w:tc>
          <w:tcPr>
            <w:tcW w:w="255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493600" w:rsidRDefault="00341087">
            <w:pPr>
              <w:spacing w:after="0" w:line="240" w:lineRule="auto"/>
            </w:pPr>
            <w:proofErr w:type="spellStart"/>
            <w:r>
              <w:t>Целевая</w:t>
            </w:r>
            <w:proofErr w:type="spellEnd"/>
            <w:r>
              <w:t xml:space="preserve"> </w:t>
            </w:r>
            <w:proofErr w:type="spellStart"/>
            <w:r>
              <w:t>аудитория</w:t>
            </w:r>
            <w:proofErr w:type="spellEnd"/>
          </w:p>
        </w:tc>
        <w:tc>
          <w:tcPr>
            <w:tcW w:w="669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493600" w:rsidRPr="002A15BD" w:rsidRDefault="00341087" w:rsidP="007971F2">
            <w:pPr>
              <w:spacing w:after="0" w:line="240" w:lineRule="auto"/>
              <w:jc w:val="both"/>
              <w:rPr>
                <w:lang w:val="ru-RU"/>
              </w:rPr>
            </w:pPr>
            <w:r w:rsidRPr="002A15BD">
              <w:rPr>
                <w:lang w:val="ru-RU"/>
              </w:rPr>
              <w:t xml:space="preserve">Обучающиеся СПО </w:t>
            </w:r>
            <w:r w:rsidR="007971F2">
              <w:rPr>
                <w:lang w:val="ru-RU"/>
              </w:rPr>
              <w:t xml:space="preserve">Самарский колледж железнодорожного транспорта </w:t>
            </w:r>
            <w:proofErr w:type="spellStart"/>
            <w:r w:rsidR="007971F2">
              <w:rPr>
                <w:lang w:val="ru-RU"/>
              </w:rPr>
              <w:t>им.А.А.Буянова</w:t>
            </w:r>
            <w:proofErr w:type="spellEnd"/>
            <w:r w:rsidR="007971F2">
              <w:rPr>
                <w:lang w:val="ru-RU"/>
              </w:rPr>
              <w:t xml:space="preserve"> - структурное подразделение</w:t>
            </w:r>
            <w:r w:rsidR="00F6270C">
              <w:rPr>
                <w:lang w:val="ru-RU"/>
              </w:rPr>
              <w:t xml:space="preserve"> ПривГУПС</w:t>
            </w:r>
            <w:r w:rsidRPr="002A15BD">
              <w:rPr>
                <w:lang w:val="ru-RU"/>
              </w:rPr>
              <w:t>, родители (законные представители), педагогические работники, наставники, представители работодателей и социальных партнёров.</w:t>
            </w:r>
          </w:p>
        </w:tc>
      </w:tr>
      <w:tr w:rsidR="00493600" w:rsidRPr="007971F2">
        <w:trPr>
          <w:jc w:val="center"/>
        </w:trPr>
        <w:tc>
          <w:tcPr>
            <w:tcW w:w="255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493600" w:rsidRDefault="00341087">
            <w:pPr>
              <w:spacing w:after="0" w:line="240" w:lineRule="auto"/>
            </w:pPr>
            <w:proofErr w:type="spellStart"/>
            <w:r>
              <w:t>Ожидаемые</w:t>
            </w:r>
            <w:proofErr w:type="spellEnd"/>
            <w:r>
              <w:t xml:space="preserve"> </w:t>
            </w:r>
            <w:proofErr w:type="spellStart"/>
            <w:r>
              <w:t>результаты</w:t>
            </w:r>
            <w:proofErr w:type="spellEnd"/>
          </w:p>
        </w:tc>
        <w:tc>
          <w:tcPr>
            <w:tcW w:w="669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:rsidR="00493600" w:rsidRPr="002A15BD" w:rsidRDefault="00341087" w:rsidP="007971F2">
            <w:pPr>
              <w:spacing w:after="0" w:line="240" w:lineRule="auto"/>
              <w:jc w:val="both"/>
              <w:rPr>
                <w:lang w:val="ru-RU"/>
              </w:rPr>
            </w:pPr>
            <w:r w:rsidRPr="002A15BD">
              <w:rPr>
                <w:lang w:val="ru-RU"/>
              </w:rPr>
              <w:t xml:space="preserve">Положительная динамика личностных результатов воспитания, рост </w:t>
            </w:r>
            <w:proofErr w:type="spellStart"/>
            <w:r w:rsidRPr="002A15BD">
              <w:rPr>
                <w:lang w:val="ru-RU"/>
              </w:rPr>
              <w:t>включённости</w:t>
            </w:r>
            <w:proofErr w:type="spellEnd"/>
            <w:r w:rsidRPr="002A15BD">
              <w:rPr>
                <w:lang w:val="ru-RU"/>
              </w:rPr>
              <w:t xml:space="preserve"> обучающихся в общественную, профессиональную и проектную деятельность, снижение уровня правонарушений и деструктивных проявлений, укрепление культуры здоровья и безопасности, повышение качества социализации и профессионального самоопределения.</w:t>
            </w:r>
          </w:p>
        </w:tc>
      </w:tr>
    </w:tbl>
    <w:p w:rsidR="00493600" w:rsidRPr="002A15BD" w:rsidRDefault="00341087">
      <w:pPr>
        <w:pStyle w:val="1"/>
        <w:rPr>
          <w:lang w:val="ru-RU"/>
        </w:rPr>
      </w:pPr>
      <w:r w:rsidRPr="002A15BD">
        <w:rPr>
          <w:lang w:val="ru-RU"/>
        </w:rPr>
        <w:t>ПОЯСНИТЕЛЬНАЯ ЗАПИСКА</w:t>
      </w:r>
    </w:p>
    <w:p w:rsidR="00493600" w:rsidRPr="002A15BD" w:rsidRDefault="00341087" w:rsidP="007971F2">
      <w:pPr>
        <w:spacing w:after="80"/>
        <w:ind w:firstLine="709"/>
        <w:jc w:val="both"/>
        <w:rPr>
          <w:lang w:val="ru-RU"/>
        </w:rPr>
      </w:pPr>
      <w:r w:rsidRPr="002A15BD">
        <w:rPr>
          <w:lang w:val="ru-RU"/>
        </w:rPr>
        <w:t xml:space="preserve">Рабочая программа воспитания </w:t>
      </w:r>
      <w:r w:rsidR="007971F2">
        <w:rPr>
          <w:lang w:val="ru-RU"/>
        </w:rPr>
        <w:t xml:space="preserve">Самарский колледж железнодорожного транспорта </w:t>
      </w:r>
      <w:proofErr w:type="spellStart"/>
      <w:r w:rsidR="007971F2">
        <w:rPr>
          <w:lang w:val="ru-RU"/>
        </w:rPr>
        <w:t>им.А.А.Буянова</w:t>
      </w:r>
      <w:proofErr w:type="spellEnd"/>
      <w:r w:rsidR="007971F2">
        <w:rPr>
          <w:lang w:val="ru-RU"/>
        </w:rPr>
        <w:t xml:space="preserve"> - структурное подразделение</w:t>
      </w:r>
      <w:r w:rsidRPr="002A15BD">
        <w:rPr>
          <w:lang w:val="ru-RU"/>
        </w:rPr>
        <w:t xml:space="preserve"> ПривГУПС определяет цель, задачи, ценностные основания, содержание, формы, методы, ресурсы и результаты воспитательной деятельности в системе среднего профессионального образования </w:t>
      </w:r>
      <w:r w:rsidR="007971F2">
        <w:rPr>
          <w:lang w:val="ru-RU"/>
        </w:rPr>
        <w:t>колледж</w:t>
      </w:r>
      <w:r w:rsidRPr="002A15BD">
        <w:rPr>
          <w:lang w:val="ru-RU"/>
        </w:rPr>
        <w:t>а. Программа разработана как обязательный компонент образовательных программ СПО и ориентирована на обеспечение единства обучения, воспитания и социализации обучающихся.</w:t>
      </w:r>
    </w:p>
    <w:p w:rsidR="00493600" w:rsidRPr="002A15BD" w:rsidRDefault="00341087" w:rsidP="007971F2">
      <w:pPr>
        <w:spacing w:after="80"/>
        <w:ind w:firstLine="709"/>
        <w:jc w:val="both"/>
        <w:rPr>
          <w:lang w:val="ru-RU"/>
        </w:rPr>
      </w:pPr>
      <w:r w:rsidRPr="002A15BD">
        <w:rPr>
          <w:lang w:val="ru-RU"/>
        </w:rPr>
        <w:t xml:space="preserve">Программа учитывает специфику подготовки кадров для транспортной отрасли, прежде всего железнодорожного транспорта, а также особенности контингента обучающихся, образовательной среды </w:t>
      </w:r>
      <w:r w:rsidR="007971F2">
        <w:rPr>
          <w:lang w:val="ru-RU"/>
        </w:rPr>
        <w:t>колледж</w:t>
      </w:r>
      <w:r w:rsidRPr="002A15BD">
        <w:rPr>
          <w:lang w:val="ru-RU"/>
        </w:rPr>
        <w:t xml:space="preserve">а, регионального социокультурного пространства Саратовской области, запросы работодателей и семьи. В основу положены инвариантные положения примерной рабочей программы воспитания по УГПС 23.00.00 и вариативные решения, отражающие профиль </w:t>
      </w:r>
      <w:r w:rsidR="007971F2">
        <w:rPr>
          <w:lang w:val="ru-RU"/>
        </w:rPr>
        <w:t xml:space="preserve">Самарский колледж железнодорожного транспорта </w:t>
      </w:r>
      <w:proofErr w:type="spellStart"/>
      <w:r w:rsidR="007971F2">
        <w:rPr>
          <w:lang w:val="ru-RU"/>
        </w:rPr>
        <w:t>им.А.А.Буянова</w:t>
      </w:r>
      <w:proofErr w:type="spellEnd"/>
      <w:r w:rsidR="007971F2">
        <w:rPr>
          <w:lang w:val="ru-RU"/>
        </w:rPr>
        <w:t xml:space="preserve"> - структурное подразделение</w:t>
      </w:r>
      <w:r w:rsidRPr="002A15BD">
        <w:rPr>
          <w:lang w:val="ru-RU"/>
        </w:rPr>
        <w:t xml:space="preserve"> ПривГУПС.</w:t>
      </w:r>
    </w:p>
    <w:p w:rsidR="00493600" w:rsidRPr="002A15BD" w:rsidRDefault="00341087" w:rsidP="007971F2">
      <w:pPr>
        <w:spacing w:after="80"/>
        <w:ind w:firstLine="709"/>
        <w:jc w:val="both"/>
        <w:rPr>
          <w:lang w:val="ru-RU"/>
        </w:rPr>
      </w:pPr>
      <w:r w:rsidRPr="002A15BD">
        <w:rPr>
          <w:lang w:val="ru-RU"/>
        </w:rPr>
        <w:t xml:space="preserve">Воспитательная работа рассматривается как системная деятельность, интегрированная в учебный процесс, практическую подготовку, внеурочную занятость, студенческое самоуправление, </w:t>
      </w:r>
      <w:proofErr w:type="spellStart"/>
      <w:r w:rsidRPr="002A15BD">
        <w:rPr>
          <w:lang w:val="ru-RU"/>
        </w:rPr>
        <w:t>волонтёрство</w:t>
      </w:r>
      <w:proofErr w:type="spellEnd"/>
      <w:r w:rsidRPr="002A15BD">
        <w:rPr>
          <w:lang w:val="ru-RU"/>
        </w:rPr>
        <w:t>, наставничество, социальное партнёрство, спортивную, культурно-творческую и профилактическую деятельность.</w:t>
      </w:r>
    </w:p>
    <w:p w:rsidR="00493600" w:rsidRPr="002A15BD" w:rsidRDefault="00341087">
      <w:pPr>
        <w:pStyle w:val="1"/>
        <w:rPr>
          <w:lang w:val="ru-RU"/>
        </w:rPr>
      </w:pPr>
      <w:r w:rsidRPr="002A15BD">
        <w:rPr>
          <w:lang w:val="ru-RU"/>
        </w:rPr>
        <w:t>РАЗДЕЛ 1. ЦЕЛЕВОЙ</w:t>
      </w:r>
    </w:p>
    <w:p w:rsidR="00493600" w:rsidRPr="002A15BD" w:rsidRDefault="00341087">
      <w:pPr>
        <w:pStyle w:val="21"/>
        <w:rPr>
          <w:lang w:val="ru-RU"/>
        </w:rPr>
      </w:pPr>
      <w:r w:rsidRPr="002A15BD">
        <w:rPr>
          <w:lang w:val="ru-RU"/>
        </w:rPr>
        <w:t>1.1. Нормативные основания разработки программы</w:t>
      </w:r>
    </w:p>
    <w:p w:rsidR="00493600" w:rsidRPr="002A15BD" w:rsidRDefault="00341087">
      <w:pPr>
        <w:ind w:left="454" w:hanging="227"/>
        <w:rPr>
          <w:lang w:val="ru-RU"/>
        </w:rPr>
      </w:pPr>
      <w:r w:rsidRPr="002A15BD">
        <w:rPr>
          <w:lang w:val="ru-RU"/>
        </w:rPr>
        <w:t>– Федеральный закон от 29 декабря 2012 г. № 273-ФЗ «Об образовании в Российской Федерации»;</w:t>
      </w:r>
    </w:p>
    <w:p w:rsidR="00493600" w:rsidRPr="002A15BD" w:rsidRDefault="00341087">
      <w:pPr>
        <w:ind w:left="454" w:hanging="227"/>
        <w:rPr>
          <w:lang w:val="ru-RU"/>
        </w:rPr>
      </w:pPr>
      <w:r w:rsidRPr="002A15BD">
        <w:rPr>
          <w:lang w:val="ru-RU"/>
        </w:rPr>
        <w:t>– Федеральный закон от 31 июля 2020 г. № 304-ФЗ;</w:t>
      </w:r>
    </w:p>
    <w:p w:rsidR="00493600" w:rsidRPr="002A15BD" w:rsidRDefault="00341087" w:rsidP="007971F2">
      <w:pPr>
        <w:ind w:left="454" w:hanging="227"/>
        <w:jc w:val="both"/>
        <w:rPr>
          <w:lang w:val="ru-RU"/>
        </w:rPr>
      </w:pPr>
      <w:r w:rsidRPr="002A15BD">
        <w:rPr>
          <w:lang w:val="ru-RU"/>
        </w:rPr>
        <w:lastRenderedPageBreak/>
        <w:t xml:space="preserve">– </w:t>
      </w:r>
      <w:hyperlink r:id="rId9" w:history="1">
        <w:r w:rsidRPr="002A15BD">
          <w:rPr>
            <w:lang w:val="ru-RU"/>
          </w:rPr>
          <w:t>Указ Президента РФ от 07.05.2024 № 309 «О национальных целях развития Российской Федерации на период до 2030 года и на перспективу до 2036 года»</w:t>
        </w:r>
      </w:hyperlink>
      <w:r w:rsidRPr="002A15BD">
        <w:rPr>
          <w:lang w:val="ru-RU"/>
        </w:rPr>
        <w:t>;</w:t>
      </w:r>
    </w:p>
    <w:p w:rsidR="00493600" w:rsidRPr="002A15BD" w:rsidRDefault="00341087" w:rsidP="007971F2">
      <w:pPr>
        <w:ind w:left="454" w:hanging="227"/>
        <w:jc w:val="both"/>
        <w:rPr>
          <w:lang w:val="ru-RU"/>
        </w:rPr>
      </w:pPr>
      <w:r w:rsidRPr="002A15BD">
        <w:rPr>
          <w:lang w:val="ru-RU"/>
        </w:rPr>
        <w:t>–</w:t>
      </w:r>
      <w:r>
        <w:rPr>
          <w:lang w:val="ru-RU"/>
        </w:rPr>
        <w:t xml:space="preserve"> </w:t>
      </w:r>
      <w:r w:rsidRPr="002A15BD">
        <w:rPr>
          <w:lang w:val="ru-RU"/>
        </w:rPr>
        <w:t>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493600" w:rsidRPr="002A15BD" w:rsidRDefault="00341087" w:rsidP="007971F2">
      <w:pPr>
        <w:ind w:left="454" w:hanging="227"/>
        <w:jc w:val="both"/>
        <w:rPr>
          <w:lang w:val="ru-RU"/>
        </w:rPr>
      </w:pPr>
      <w:r w:rsidRPr="002A15BD">
        <w:rPr>
          <w:lang w:val="ru-RU"/>
        </w:rPr>
        <w:t>–</w:t>
      </w:r>
      <w:r>
        <w:rPr>
          <w:lang w:val="ru-RU"/>
        </w:rPr>
        <w:t xml:space="preserve"> </w:t>
      </w:r>
      <w:r w:rsidRPr="002A15BD">
        <w:rPr>
          <w:lang w:val="ru-RU"/>
        </w:rPr>
        <w:t>Указ Президента РФ от 02.07.2021 № 400 «О Стратегии национальной безопасности Российской Федерации»;</w:t>
      </w:r>
    </w:p>
    <w:p w:rsidR="00493600" w:rsidRPr="002A15BD" w:rsidRDefault="00341087" w:rsidP="007971F2">
      <w:pPr>
        <w:ind w:left="454" w:hanging="227"/>
        <w:jc w:val="both"/>
        <w:rPr>
          <w:lang w:val="ru-RU"/>
        </w:rPr>
      </w:pPr>
      <w:r w:rsidRPr="002A15BD">
        <w:rPr>
          <w:lang w:val="ru-RU"/>
        </w:rPr>
        <w:t>–</w:t>
      </w:r>
      <w:r>
        <w:rPr>
          <w:lang w:val="ru-RU"/>
        </w:rPr>
        <w:t xml:space="preserve"> </w:t>
      </w:r>
      <w:r w:rsidRPr="002A15BD">
        <w:rPr>
          <w:lang w:val="ru-RU"/>
        </w:rPr>
        <w:t>Указ Президента Российской Федерации от 24 декабря 2014 г. № 808 «Об утверждении Основ государственной культурной политики»;</w:t>
      </w:r>
    </w:p>
    <w:p w:rsidR="00493600" w:rsidRPr="002A15BD" w:rsidRDefault="00341087" w:rsidP="007971F2">
      <w:pPr>
        <w:ind w:left="454" w:hanging="227"/>
        <w:jc w:val="both"/>
        <w:rPr>
          <w:lang w:val="ru-RU"/>
        </w:rPr>
      </w:pPr>
      <w:r w:rsidRPr="002A15BD">
        <w:rPr>
          <w:lang w:val="ru-RU"/>
        </w:rPr>
        <w:t>–</w:t>
      </w:r>
      <w:r>
        <w:rPr>
          <w:lang w:val="ru-RU"/>
        </w:rPr>
        <w:t xml:space="preserve"> </w:t>
      </w:r>
      <w:r w:rsidRPr="002A15BD">
        <w:rPr>
          <w:lang w:val="ru-RU"/>
        </w:rPr>
        <w:t>Распоряжения Правительства РФ от 17.08.2024 № 2233-р «Об утверждении Стратегии реализации молодежной политики в Российской Федерации на период до 2030 года» и иными нормативными правовыми актами.</w:t>
      </w:r>
    </w:p>
    <w:p w:rsidR="00493600" w:rsidRPr="002A15BD" w:rsidRDefault="00341087" w:rsidP="007971F2">
      <w:pPr>
        <w:ind w:left="454" w:hanging="227"/>
        <w:jc w:val="both"/>
        <w:rPr>
          <w:lang w:val="ru-RU"/>
        </w:rPr>
      </w:pPr>
      <w:r w:rsidRPr="002A15BD">
        <w:rPr>
          <w:lang w:val="ru-RU"/>
        </w:rPr>
        <w:t>– примерная рабочая программа воспитания по УГПС 23.00.00 «Техника и технологии наземного транспорта», принятая решением ФУМО СПО 23.00.00 Техника и технологии наземного транспорта (протокол от 27.08.2023 № 7);</w:t>
      </w:r>
    </w:p>
    <w:p w:rsidR="00493600" w:rsidRPr="002A15BD" w:rsidRDefault="00341087" w:rsidP="007971F2">
      <w:pPr>
        <w:ind w:left="454" w:hanging="227"/>
        <w:jc w:val="both"/>
        <w:rPr>
          <w:lang w:val="ru-RU"/>
        </w:rPr>
      </w:pPr>
      <w:r w:rsidRPr="002A15BD">
        <w:rPr>
          <w:lang w:val="ru-RU"/>
        </w:rPr>
        <w:t xml:space="preserve">– устав и локальные нормативные акты университета и </w:t>
      </w:r>
      <w:r w:rsidR="007971F2">
        <w:rPr>
          <w:lang w:val="ru-RU"/>
        </w:rPr>
        <w:t>колледж</w:t>
      </w:r>
      <w:r w:rsidRPr="002A15BD">
        <w:rPr>
          <w:lang w:val="ru-RU"/>
        </w:rPr>
        <w:t>а.</w:t>
      </w:r>
    </w:p>
    <w:p w:rsidR="00493600" w:rsidRPr="002A15BD" w:rsidRDefault="00341087">
      <w:pPr>
        <w:pStyle w:val="21"/>
        <w:rPr>
          <w:lang w:val="ru-RU"/>
        </w:rPr>
      </w:pPr>
      <w:r w:rsidRPr="002A15BD">
        <w:rPr>
          <w:lang w:val="ru-RU"/>
        </w:rPr>
        <w:t>1.2. Цель и задачи воспитания</w:t>
      </w:r>
    </w:p>
    <w:p w:rsidR="00493600" w:rsidRPr="002A15BD" w:rsidRDefault="00341087" w:rsidP="007971F2">
      <w:pPr>
        <w:spacing w:after="80"/>
        <w:ind w:firstLine="709"/>
        <w:jc w:val="both"/>
        <w:rPr>
          <w:lang w:val="ru-RU"/>
        </w:rPr>
      </w:pPr>
      <w:r w:rsidRPr="002A15BD">
        <w:rPr>
          <w:lang w:val="ru-RU"/>
        </w:rPr>
        <w:t xml:space="preserve">Цель воспитания в </w:t>
      </w:r>
      <w:r w:rsidR="007971F2">
        <w:rPr>
          <w:lang w:val="ru-RU"/>
        </w:rPr>
        <w:t xml:space="preserve">Самарский колледж железнодорожного транспорта </w:t>
      </w:r>
      <w:proofErr w:type="spellStart"/>
      <w:r w:rsidR="007971F2">
        <w:rPr>
          <w:lang w:val="ru-RU"/>
        </w:rPr>
        <w:t>им.А.А.Буянова</w:t>
      </w:r>
      <w:proofErr w:type="spellEnd"/>
      <w:r w:rsidR="007971F2">
        <w:rPr>
          <w:lang w:val="ru-RU"/>
        </w:rPr>
        <w:t xml:space="preserve"> - структурное </w:t>
      </w:r>
      <w:proofErr w:type="spellStart"/>
      <w:r w:rsidR="007971F2">
        <w:rPr>
          <w:lang w:val="ru-RU"/>
        </w:rPr>
        <w:t>подразделение</w:t>
      </w:r>
      <w:r w:rsidRPr="002A15BD">
        <w:rPr>
          <w:lang w:val="ru-RU"/>
        </w:rPr>
        <w:t>е</w:t>
      </w:r>
      <w:proofErr w:type="spellEnd"/>
      <w:r w:rsidRPr="002A15BD">
        <w:rPr>
          <w:lang w:val="ru-RU"/>
        </w:rPr>
        <w:t xml:space="preserve"> ПривГУПС – создание условий для формирования высоконравственной, ответственной, социально активной, патриотически настроенной личности обучающегося, разделяющей традиционные российские духовно-нравственные ценности, обладающей профессиональной культурой, готовностью к труду и служению Отечеству, соблюдению норм права, трудовой дисциплины и требований безопасности в профессиональной деятельности.</w:t>
      </w:r>
    </w:p>
    <w:p w:rsidR="00493600" w:rsidRPr="002A15BD" w:rsidRDefault="00341087" w:rsidP="007971F2">
      <w:pPr>
        <w:ind w:left="567" w:hanging="227"/>
        <w:jc w:val="both"/>
        <w:rPr>
          <w:lang w:val="ru-RU"/>
        </w:rPr>
      </w:pPr>
      <w:r w:rsidRPr="002A15BD">
        <w:rPr>
          <w:lang w:val="ru-RU"/>
        </w:rPr>
        <w:t>• развитие гражданского самосознания, уважения к Конституции Российской Федерации, законам, государственным символам, исторической памяти и подвигам защитников Отечества;</w:t>
      </w:r>
    </w:p>
    <w:p w:rsidR="00493600" w:rsidRPr="002A15BD" w:rsidRDefault="00341087" w:rsidP="007971F2">
      <w:pPr>
        <w:ind w:left="567" w:hanging="227"/>
        <w:jc w:val="both"/>
        <w:rPr>
          <w:lang w:val="ru-RU"/>
        </w:rPr>
      </w:pPr>
      <w:r w:rsidRPr="002A15BD">
        <w:rPr>
          <w:lang w:val="ru-RU"/>
        </w:rPr>
        <w:t>• воспитание патриотизма, уважения к трудовым традициям железнодорожной отрасли и транспортного комплекса;</w:t>
      </w:r>
    </w:p>
    <w:p w:rsidR="00493600" w:rsidRPr="002A15BD" w:rsidRDefault="00341087" w:rsidP="007971F2">
      <w:pPr>
        <w:ind w:left="567" w:hanging="227"/>
        <w:jc w:val="both"/>
        <w:rPr>
          <w:lang w:val="ru-RU"/>
        </w:rPr>
      </w:pPr>
      <w:r w:rsidRPr="002A15BD">
        <w:rPr>
          <w:lang w:val="ru-RU"/>
        </w:rPr>
        <w:t>• формирование нравственных качеств личности, культуры межличностного общения, неприятия коррупции, экстремизма, терроризма, насилия и иных асоциальных проявлений;</w:t>
      </w:r>
    </w:p>
    <w:p w:rsidR="00493600" w:rsidRPr="002A15BD" w:rsidRDefault="00341087" w:rsidP="007971F2">
      <w:pPr>
        <w:ind w:left="567" w:hanging="227"/>
        <w:jc w:val="both"/>
        <w:rPr>
          <w:lang w:val="ru-RU"/>
        </w:rPr>
      </w:pPr>
      <w:r w:rsidRPr="002A15BD">
        <w:rPr>
          <w:lang w:val="ru-RU"/>
        </w:rPr>
        <w:t>• содействие профессиональному становлению обучающихся, развитию мотивации к качественному освоению образовательной программы, практической подготовке, конкурсам профессионального мастерства и трудоустройству;</w:t>
      </w:r>
    </w:p>
    <w:p w:rsidR="00493600" w:rsidRPr="002A15BD" w:rsidRDefault="00341087" w:rsidP="007971F2">
      <w:pPr>
        <w:ind w:left="567" w:hanging="227"/>
        <w:jc w:val="both"/>
        <w:rPr>
          <w:lang w:val="ru-RU"/>
        </w:rPr>
      </w:pPr>
      <w:r w:rsidRPr="002A15BD">
        <w:rPr>
          <w:lang w:val="ru-RU"/>
        </w:rPr>
        <w:lastRenderedPageBreak/>
        <w:t>• развитие навыков безопасного поведения, производственной дисциплины, транспортной безопасности, цифровой гигиены, культуры здорового и безопасного образа жизни;</w:t>
      </w:r>
    </w:p>
    <w:p w:rsidR="00493600" w:rsidRPr="002A15BD" w:rsidRDefault="00341087" w:rsidP="007971F2">
      <w:pPr>
        <w:ind w:left="567" w:hanging="227"/>
        <w:jc w:val="both"/>
        <w:rPr>
          <w:lang w:val="ru-RU"/>
        </w:rPr>
      </w:pPr>
      <w:r w:rsidRPr="002A15BD">
        <w:rPr>
          <w:lang w:val="ru-RU"/>
        </w:rPr>
        <w:t xml:space="preserve">• укрепление взаимодействия </w:t>
      </w:r>
      <w:r w:rsidR="007971F2">
        <w:rPr>
          <w:lang w:val="ru-RU"/>
        </w:rPr>
        <w:t>колледж</w:t>
      </w:r>
      <w:r w:rsidRPr="002A15BD">
        <w:rPr>
          <w:lang w:val="ru-RU"/>
        </w:rPr>
        <w:t>а с семьёй, работодателями и социальными партнёрами.</w:t>
      </w:r>
    </w:p>
    <w:p w:rsidR="00493600" w:rsidRPr="002A15BD" w:rsidRDefault="00341087" w:rsidP="007971F2">
      <w:pPr>
        <w:pStyle w:val="21"/>
        <w:jc w:val="both"/>
        <w:rPr>
          <w:lang w:val="ru-RU"/>
        </w:rPr>
      </w:pPr>
      <w:r w:rsidRPr="002A15BD">
        <w:rPr>
          <w:lang w:val="ru-RU"/>
        </w:rPr>
        <w:t>1.3. Принципы организации воспитательной деятельности</w:t>
      </w:r>
    </w:p>
    <w:p w:rsidR="00493600" w:rsidRPr="002A15BD" w:rsidRDefault="00341087" w:rsidP="007971F2">
      <w:pPr>
        <w:ind w:left="454" w:hanging="198"/>
        <w:jc w:val="both"/>
        <w:rPr>
          <w:lang w:val="ru-RU"/>
        </w:rPr>
      </w:pPr>
      <w:r w:rsidRPr="002A15BD">
        <w:rPr>
          <w:lang w:val="ru-RU"/>
        </w:rPr>
        <w:t>– законность и гуманистическая направленность;</w:t>
      </w:r>
    </w:p>
    <w:p w:rsidR="00493600" w:rsidRPr="002A15BD" w:rsidRDefault="00341087" w:rsidP="007971F2">
      <w:pPr>
        <w:ind w:left="454" w:hanging="198"/>
        <w:jc w:val="both"/>
        <w:rPr>
          <w:lang w:val="ru-RU"/>
        </w:rPr>
      </w:pPr>
      <w:r w:rsidRPr="002A15BD">
        <w:rPr>
          <w:lang w:val="ru-RU"/>
        </w:rPr>
        <w:t>– единство обучения, воспитания и развития личности;</w:t>
      </w:r>
    </w:p>
    <w:p w:rsidR="00493600" w:rsidRPr="002A15BD" w:rsidRDefault="00341087" w:rsidP="007971F2">
      <w:pPr>
        <w:ind w:left="454" w:hanging="198"/>
        <w:jc w:val="both"/>
        <w:rPr>
          <w:lang w:val="ru-RU"/>
        </w:rPr>
      </w:pPr>
      <w:r w:rsidRPr="002A15BD">
        <w:rPr>
          <w:lang w:val="ru-RU"/>
        </w:rPr>
        <w:t>– приоритет традиционных российских духовно-нравственных ценностей;</w:t>
      </w:r>
    </w:p>
    <w:p w:rsidR="00493600" w:rsidRPr="002A15BD" w:rsidRDefault="00341087" w:rsidP="007971F2">
      <w:pPr>
        <w:ind w:left="454" w:hanging="198"/>
        <w:jc w:val="both"/>
        <w:rPr>
          <w:lang w:val="ru-RU"/>
        </w:rPr>
      </w:pPr>
      <w:r w:rsidRPr="002A15BD">
        <w:rPr>
          <w:lang w:val="ru-RU"/>
        </w:rPr>
        <w:t>– практико-ориентированность и связь воспитания с профессиональной подготовкой;</w:t>
      </w:r>
    </w:p>
    <w:p w:rsidR="00493600" w:rsidRPr="002A15BD" w:rsidRDefault="00341087" w:rsidP="007971F2">
      <w:pPr>
        <w:ind w:left="454" w:hanging="198"/>
        <w:jc w:val="both"/>
        <w:rPr>
          <w:lang w:val="ru-RU"/>
        </w:rPr>
      </w:pPr>
      <w:r w:rsidRPr="002A15BD">
        <w:rPr>
          <w:lang w:val="ru-RU"/>
        </w:rPr>
        <w:t xml:space="preserve">– </w:t>
      </w:r>
      <w:proofErr w:type="spellStart"/>
      <w:r w:rsidRPr="002A15BD">
        <w:rPr>
          <w:lang w:val="ru-RU"/>
        </w:rPr>
        <w:t>инклюзивность</w:t>
      </w:r>
      <w:proofErr w:type="spellEnd"/>
      <w:r w:rsidRPr="002A15BD">
        <w:rPr>
          <w:lang w:val="ru-RU"/>
        </w:rPr>
        <w:t>, адресность и вариативность воспитательных практик;</w:t>
      </w:r>
    </w:p>
    <w:p w:rsidR="00493600" w:rsidRPr="002A15BD" w:rsidRDefault="00341087" w:rsidP="007971F2">
      <w:pPr>
        <w:ind w:left="454" w:hanging="198"/>
        <w:jc w:val="both"/>
        <w:rPr>
          <w:lang w:val="ru-RU"/>
        </w:rPr>
      </w:pPr>
      <w:r w:rsidRPr="002A15BD">
        <w:rPr>
          <w:lang w:val="ru-RU"/>
        </w:rPr>
        <w:t>– безопасность, психологический комфорт и профилактическая направленность среды.</w:t>
      </w:r>
    </w:p>
    <w:p w:rsidR="00493600" w:rsidRPr="002A15BD" w:rsidRDefault="00341087" w:rsidP="007971F2">
      <w:pPr>
        <w:pStyle w:val="21"/>
        <w:jc w:val="both"/>
        <w:rPr>
          <w:lang w:val="ru-RU"/>
        </w:rPr>
      </w:pPr>
      <w:r w:rsidRPr="002A15BD">
        <w:rPr>
          <w:lang w:val="ru-RU"/>
        </w:rPr>
        <w:t>1.4. Целевые ориентиры результатов воспитания</w:t>
      </w:r>
    </w:p>
    <w:p w:rsidR="00493600" w:rsidRPr="002A15BD" w:rsidRDefault="00341087" w:rsidP="007971F2">
      <w:pPr>
        <w:pStyle w:val="31"/>
        <w:jc w:val="both"/>
        <w:rPr>
          <w:lang w:val="ru-RU"/>
        </w:rPr>
      </w:pPr>
      <w:r w:rsidRPr="002A15BD">
        <w:rPr>
          <w:lang w:val="ru-RU"/>
        </w:rPr>
        <w:t>Гражданское воспитание</w:t>
      </w:r>
    </w:p>
    <w:p w:rsidR="00493600" w:rsidRPr="002A15BD" w:rsidRDefault="00341087" w:rsidP="007971F2">
      <w:pPr>
        <w:ind w:left="567" w:hanging="227"/>
        <w:jc w:val="both"/>
        <w:rPr>
          <w:lang w:val="ru-RU"/>
        </w:rPr>
      </w:pPr>
      <w:r w:rsidRPr="002A15BD">
        <w:rPr>
          <w:lang w:val="ru-RU"/>
        </w:rPr>
        <w:t>• осознаёт себя гражданином Российской Федерации, уважает закон и правопорядок;</w:t>
      </w:r>
    </w:p>
    <w:p w:rsidR="00493600" w:rsidRPr="002A15BD" w:rsidRDefault="00341087" w:rsidP="007971F2">
      <w:pPr>
        <w:ind w:left="567" w:hanging="227"/>
        <w:jc w:val="both"/>
        <w:rPr>
          <w:lang w:val="ru-RU"/>
        </w:rPr>
      </w:pPr>
      <w:r w:rsidRPr="002A15BD">
        <w:rPr>
          <w:lang w:val="ru-RU"/>
        </w:rPr>
        <w:t>• понимает значение транспортной инфраструктуры и железнодорожной отрасли для развития страны.</w:t>
      </w:r>
    </w:p>
    <w:p w:rsidR="00493600" w:rsidRPr="002A15BD" w:rsidRDefault="00341087" w:rsidP="007971F2">
      <w:pPr>
        <w:pStyle w:val="31"/>
        <w:jc w:val="both"/>
        <w:rPr>
          <w:lang w:val="ru-RU"/>
        </w:rPr>
      </w:pPr>
      <w:r w:rsidRPr="002A15BD">
        <w:rPr>
          <w:lang w:val="ru-RU"/>
        </w:rPr>
        <w:t>Патриотическое воспитание</w:t>
      </w:r>
    </w:p>
    <w:p w:rsidR="00493600" w:rsidRPr="002A15BD" w:rsidRDefault="00341087" w:rsidP="007971F2">
      <w:pPr>
        <w:ind w:left="567" w:hanging="227"/>
        <w:jc w:val="both"/>
        <w:rPr>
          <w:lang w:val="ru-RU"/>
        </w:rPr>
      </w:pPr>
      <w:r w:rsidRPr="002A15BD">
        <w:rPr>
          <w:lang w:val="ru-RU"/>
        </w:rPr>
        <w:t>• уважает историю России, подвиги народа, трудовые и воинские традиции Отечества;</w:t>
      </w:r>
    </w:p>
    <w:p w:rsidR="00493600" w:rsidRPr="002A15BD" w:rsidRDefault="00341087" w:rsidP="007971F2">
      <w:pPr>
        <w:ind w:left="567" w:hanging="227"/>
        <w:jc w:val="both"/>
        <w:rPr>
          <w:lang w:val="ru-RU"/>
        </w:rPr>
      </w:pPr>
      <w:r w:rsidRPr="002A15BD">
        <w:rPr>
          <w:lang w:val="ru-RU"/>
        </w:rPr>
        <w:t>• готов добросовестно трудиться в интересах страны, региона, отрасли и конкретного коллектива.</w:t>
      </w:r>
    </w:p>
    <w:p w:rsidR="00493600" w:rsidRPr="002A15BD" w:rsidRDefault="00341087" w:rsidP="007971F2">
      <w:pPr>
        <w:pStyle w:val="31"/>
        <w:jc w:val="both"/>
        <w:rPr>
          <w:lang w:val="ru-RU"/>
        </w:rPr>
      </w:pPr>
      <w:r w:rsidRPr="002A15BD">
        <w:rPr>
          <w:lang w:val="ru-RU"/>
        </w:rPr>
        <w:t>Профессионально-трудовое воспитание</w:t>
      </w:r>
    </w:p>
    <w:p w:rsidR="00493600" w:rsidRPr="002A15BD" w:rsidRDefault="00341087" w:rsidP="007971F2">
      <w:pPr>
        <w:ind w:left="567" w:hanging="227"/>
        <w:jc w:val="both"/>
        <w:rPr>
          <w:lang w:val="ru-RU"/>
        </w:rPr>
      </w:pPr>
      <w:r w:rsidRPr="002A15BD">
        <w:rPr>
          <w:lang w:val="ru-RU"/>
        </w:rPr>
        <w:t>• ответственно относится к учёбе, практике и порученному делу;</w:t>
      </w:r>
    </w:p>
    <w:p w:rsidR="00493600" w:rsidRPr="002A15BD" w:rsidRDefault="00341087" w:rsidP="007971F2">
      <w:pPr>
        <w:ind w:left="567" w:hanging="227"/>
        <w:jc w:val="both"/>
        <w:rPr>
          <w:lang w:val="ru-RU"/>
        </w:rPr>
      </w:pPr>
      <w:r w:rsidRPr="002A15BD">
        <w:rPr>
          <w:lang w:val="ru-RU"/>
        </w:rPr>
        <w:t>• осознаёт ценность качественного и безопасного труда на объектах транспорта и готов соблюдать регламенты, инструкции, стандарты и требования работодателя.</w:t>
      </w:r>
    </w:p>
    <w:p w:rsidR="00493600" w:rsidRPr="002A15BD" w:rsidRDefault="00341087" w:rsidP="007971F2">
      <w:pPr>
        <w:pStyle w:val="31"/>
        <w:jc w:val="both"/>
        <w:rPr>
          <w:lang w:val="ru-RU"/>
        </w:rPr>
      </w:pPr>
      <w:r w:rsidRPr="002A15BD">
        <w:rPr>
          <w:lang w:val="ru-RU"/>
        </w:rPr>
        <w:t>Физическое воспитание и культура здоровья</w:t>
      </w:r>
    </w:p>
    <w:p w:rsidR="00493600" w:rsidRPr="002A15BD" w:rsidRDefault="00341087" w:rsidP="007971F2">
      <w:pPr>
        <w:ind w:left="567" w:hanging="227"/>
        <w:jc w:val="both"/>
        <w:rPr>
          <w:lang w:val="ru-RU"/>
        </w:rPr>
      </w:pPr>
      <w:r w:rsidRPr="002A15BD">
        <w:rPr>
          <w:lang w:val="ru-RU"/>
        </w:rPr>
        <w:t>• соблюдает принципы здорового образа жизни и нормы безопасного поведения;</w:t>
      </w:r>
    </w:p>
    <w:p w:rsidR="00493600" w:rsidRPr="002A15BD" w:rsidRDefault="00341087" w:rsidP="007971F2">
      <w:pPr>
        <w:ind w:left="567" w:hanging="227"/>
        <w:jc w:val="both"/>
        <w:rPr>
          <w:lang w:val="ru-RU"/>
        </w:rPr>
      </w:pPr>
      <w:r w:rsidRPr="002A15BD">
        <w:rPr>
          <w:lang w:val="ru-RU"/>
        </w:rPr>
        <w:t>• готов к соблюдению требований охраны труда, санитарии, производственной и транспортной безопасности.</w:t>
      </w:r>
    </w:p>
    <w:p w:rsidR="00493600" w:rsidRPr="002A15BD" w:rsidRDefault="00341087">
      <w:pPr>
        <w:pStyle w:val="1"/>
        <w:rPr>
          <w:lang w:val="ru-RU"/>
        </w:rPr>
      </w:pPr>
      <w:r w:rsidRPr="002A15BD">
        <w:rPr>
          <w:lang w:val="ru-RU"/>
        </w:rPr>
        <w:lastRenderedPageBreak/>
        <w:t>РАЗДЕЛ 2. СОДЕРЖАТЕЛЬНЫЙ</w:t>
      </w:r>
    </w:p>
    <w:p w:rsidR="00493600" w:rsidRPr="002A15BD" w:rsidRDefault="00341087" w:rsidP="007971F2">
      <w:pPr>
        <w:pStyle w:val="21"/>
        <w:jc w:val="both"/>
        <w:rPr>
          <w:lang w:val="ru-RU"/>
        </w:rPr>
      </w:pPr>
      <w:r w:rsidRPr="002A15BD">
        <w:rPr>
          <w:lang w:val="ru-RU"/>
        </w:rPr>
        <w:t xml:space="preserve">2.1. Характеристика воспитательной среды </w:t>
      </w:r>
      <w:r w:rsidR="007971F2">
        <w:rPr>
          <w:lang w:val="ru-RU"/>
        </w:rPr>
        <w:t xml:space="preserve">Самарского колледжа железнодорожного транспорта </w:t>
      </w:r>
      <w:proofErr w:type="spellStart"/>
      <w:r w:rsidR="007971F2">
        <w:rPr>
          <w:lang w:val="ru-RU"/>
        </w:rPr>
        <w:t>им.А.А.Буянова</w:t>
      </w:r>
      <w:proofErr w:type="spellEnd"/>
      <w:r w:rsidR="007971F2">
        <w:rPr>
          <w:lang w:val="ru-RU"/>
        </w:rPr>
        <w:t xml:space="preserve"> - СП</w:t>
      </w:r>
      <w:r w:rsidRPr="002A15BD">
        <w:rPr>
          <w:lang w:val="ru-RU"/>
        </w:rPr>
        <w:t xml:space="preserve"> ПривГУПС</w:t>
      </w:r>
    </w:p>
    <w:p w:rsidR="00493600" w:rsidRPr="002A15BD" w:rsidRDefault="007971F2" w:rsidP="007971F2">
      <w:pPr>
        <w:spacing w:after="80"/>
        <w:ind w:firstLine="709"/>
        <w:jc w:val="both"/>
        <w:rPr>
          <w:lang w:val="ru-RU"/>
        </w:rPr>
      </w:pPr>
      <w:r>
        <w:rPr>
          <w:lang w:val="ru-RU"/>
        </w:rPr>
        <w:t xml:space="preserve">Самарский колледж железнодорожного транспорта </w:t>
      </w:r>
      <w:proofErr w:type="spellStart"/>
      <w:r>
        <w:rPr>
          <w:lang w:val="ru-RU"/>
        </w:rPr>
        <w:t>им.А.А.Буянова</w:t>
      </w:r>
      <w:proofErr w:type="spellEnd"/>
      <w:r>
        <w:rPr>
          <w:lang w:val="ru-RU"/>
        </w:rPr>
        <w:t xml:space="preserve"> - структурное подразделение</w:t>
      </w:r>
      <w:r w:rsidR="00341087" w:rsidRPr="002A15BD">
        <w:rPr>
          <w:lang w:val="ru-RU"/>
        </w:rPr>
        <w:t xml:space="preserve"> ПривГУПС является структурным подразделением федерального государственного бюджетного образовательного учреждения высшего образования «Приволжский государственный университет путей сообщения», осуществляющим подготовку специалистов для транспортной отрасли и смежных сфер.</w:t>
      </w:r>
    </w:p>
    <w:p w:rsidR="00493600" w:rsidRPr="002A15BD" w:rsidRDefault="00341087" w:rsidP="007971F2">
      <w:pPr>
        <w:spacing w:after="80"/>
        <w:ind w:firstLine="709"/>
        <w:jc w:val="both"/>
        <w:rPr>
          <w:lang w:val="ru-RU"/>
        </w:rPr>
      </w:pPr>
      <w:r w:rsidRPr="002A15BD">
        <w:rPr>
          <w:lang w:val="ru-RU"/>
        </w:rPr>
        <w:t xml:space="preserve">В системе СПО </w:t>
      </w:r>
      <w:r w:rsidR="007971F2">
        <w:rPr>
          <w:lang w:val="ru-RU"/>
        </w:rPr>
        <w:t>колледж</w:t>
      </w:r>
      <w:r w:rsidRPr="002A15BD">
        <w:rPr>
          <w:lang w:val="ru-RU"/>
        </w:rPr>
        <w:t xml:space="preserve"> реализует подготовку по специальностям, связанным с эксплуатацией железнодорожного транспорта, организацией перевозок</w:t>
      </w:r>
      <w:r w:rsidR="002A15BD">
        <w:rPr>
          <w:lang w:val="ru-RU"/>
        </w:rPr>
        <w:t>, строительством железных дорог</w:t>
      </w:r>
      <w:r w:rsidRPr="002A15BD">
        <w:rPr>
          <w:lang w:val="ru-RU"/>
        </w:rPr>
        <w:t>.</w:t>
      </w:r>
    </w:p>
    <w:p w:rsidR="00493600" w:rsidRPr="002A15BD" w:rsidRDefault="00341087" w:rsidP="007971F2">
      <w:pPr>
        <w:spacing w:after="80"/>
        <w:ind w:firstLine="709"/>
        <w:jc w:val="both"/>
        <w:rPr>
          <w:lang w:val="ru-RU"/>
        </w:rPr>
      </w:pPr>
      <w:r w:rsidRPr="002A15BD">
        <w:rPr>
          <w:lang w:val="ru-RU"/>
        </w:rPr>
        <w:t xml:space="preserve">Особое значение для </w:t>
      </w:r>
      <w:r w:rsidR="007971F2">
        <w:rPr>
          <w:lang w:val="ru-RU"/>
        </w:rPr>
        <w:t>колледж</w:t>
      </w:r>
      <w:r w:rsidRPr="002A15BD">
        <w:rPr>
          <w:lang w:val="ru-RU"/>
        </w:rPr>
        <w:t>а имеют: профессионально-трудовое воспитание, транспортная и производственная безопасность, дисциплина, ответственность, уважение к профессии железнодорожника, сохранение памяти о вкладе транспортников в развитие страны.</w:t>
      </w:r>
    </w:p>
    <w:p w:rsidR="00493600" w:rsidRPr="002A15BD" w:rsidRDefault="00341087">
      <w:pPr>
        <w:pStyle w:val="21"/>
        <w:rPr>
          <w:lang w:val="ru-RU"/>
        </w:rPr>
      </w:pPr>
      <w:r w:rsidRPr="002A15BD">
        <w:rPr>
          <w:lang w:val="ru-RU"/>
        </w:rPr>
        <w:t>2.2. Приоритетные направления и воспитательные модули</w:t>
      </w:r>
    </w:p>
    <w:p w:rsidR="00493600" w:rsidRPr="002A15BD" w:rsidRDefault="00341087">
      <w:pPr>
        <w:pStyle w:val="31"/>
        <w:rPr>
          <w:lang w:val="ru-RU"/>
        </w:rPr>
      </w:pPr>
      <w:r w:rsidRPr="002A15BD">
        <w:rPr>
          <w:lang w:val="ru-RU"/>
        </w:rPr>
        <w:t>Модуль «Образовательная деятельность»</w:t>
      </w:r>
    </w:p>
    <w:p w:rsidR="00493600" w:rsidRPr="002A15BD" w:rsidRDefault="00341087" w:rsidP="007971F2">
      <w:pPr>
        <w:ind w:left="567" w:hanging="227"/>
        <w:jc w:val="both"/>
        <w:rPr>
          <w:lang w:val="ru-RU"/>
        </w:rPr>
      </w:pPr>
      <w:r w:rsidRPr="002A15BD">
        <w:rPr>
          <w:lang w:val="ru-RU"/>
        </w:rPr>
        <w:t>– включение воспитательного компонента в содержание учебных дисциплин и профессиональных модулей;</w:t>
      </w:r>
    </w:p>
    <w:p w:rsidR="00493600" w:rsidRPr="002A15BD" w:rsidRDefault="00341087" w:rsidP="007971F2">
      <w:pPr>
        <w:ind w:left="567" w:hanging="227"/>
        <w:jc w:val="both"/>
        <w:rPr>
          <w:lang w:val="ru-RU"/>
        </w:rPr>
      </w:pPr>
      <w:r w:rsidRPr="002A15BD">
        <w:rPr>
          <w:lang w:val="ru-RU"/>
        </w:rPr>
        <w:t>– формирование у обучающихся уважения к профессии, культуре безопасного труда, транспортной дисциплине и профессиональной этике.</w:t>
      </w:r>
    </w:p>
    <w:p w:rsidR="00493600" w:rsidRPr="002A15BD" w:rsidRDefault="00341087" w:rsidP="007971F2">
      <w:pPr>
        <w:pStyle w:val="31"/>
        <w:jc w:val="both"/>
        <w:rPr>
          <w:lang w:val="ru-RU"/>
        </w:rPr>
      </w:pPr>
      <w:r w:rsidRPr="002A15BD">
        <w:rPr>
          <w:lang w:val="ru-RU"/>
        </w:rPr>
        <w:t>Модуль «Кураторство»</w:t>
      </w:r>
    </w:p>
    <w:p w:rsidR="00493600" w:rsidRPr="002A15BD" w:rsidRDefault="00341087" w:rsidP="007971F2">
      <w:pPr>
        <w:ind w:left="567" w:hanging="227"/>
        <w:jc w:val="both"/>
        <w:rPr>
          <w:lang w:val="ru-RU"/>
        </w:rPr>
      </w:pPr>
      <w:r w:rsidRPr="002A15BD">
        <w:rPr>
          <w:lang w:val="ru-RU"/>
        </w:rPr>
        <w:t xml:space="preserve">– организация кураторских часов по вопросам гражданского, патриотического, нравственного, правового, экологического, профессионального и </w:t>
      </w:r>
      <w:proofErr w:type="spellStart"/>
      <w:r w:rsidRPr="002A15BD">
        <w:rPr>
          <w:lang w:val="ru-RU"/>
        </w:rPr>
        <w:t>здоровьесберегающего</w:t>
      </w:r>
      <w:proofErr w:type="spellEnd"/>
      <w:r w:rsidRPr="002A15BD">
        <w:rPr>
          <w:lang w:val="ru-RU"/>
        </w:rPr>
        <w:t xml:space="preserve"> воспитания;</w:t>
      </w:r>
    </w:p>
    <w:p w:rsidR="00493600" w:rsidRPr="002A15BD" w:rsidRDefault="00341087" w:rsidP="007971F2">
      <w:pPr>
        <w:ind w:left="567" w:hanging="227"/>
        <w:jc w:val="both"/>
        <w:rPr>
          <w:lang w:val="ru-RU"/>
        </w:rPr>
      </w:pPr>
      <w:r w:rsidRPr="002A15BD">
        <w:rPr>
          <w:lang w:val="ru-RU"/>
        </w:rPr>
        <w:t>– сопровождение адаптации обучающихся первого курса и взаимодействие с семьёй.</w:t>
      </w:r>
    </w:p>
    <w:p w:rsidR="00493600" w:rsidRPr="002A15BD" w:rsidRDefault="00341087" w:rsidP="007971F2">
      <w:pPr>
        <w:pStyle w:val="31"/>
        <w:jc w:val="both"/>
        <w:rPr>
          <w:lang w:val="ru-RU"/>
        </w:rPr>
      </w:pPr>
      <w:r w:rsidRPr="002A15BD">
        <w:rPr>
          <w:lang w:val="ru-RU"/>
        </w:rPr>
        <w:t>Модуль «Наставничество»</w:t>
      </w:r>
    </w:p>
    <w:p w:rsidR="00493600" w:rsidRPr="002A15BD" w:rsidRDefault="00341087" w:rsidP="007971F2">
      <w:pPr>
        <w:ind w:left="567" w:hanging="227"/>
        <w:jc w:val="both"/>
        <w:rPr>
          <w:lang w:val="ru-RU"/>
        </w:rPr>
      </w:pPr>
      <w:r w:rsidRPr="002A15BD">
        <w:rPr>
          <w:lang w:val="ru-RU"/>
        </w:rPr>
        <w:t>– реализация моделей «педагог – студент», «старшекурсник – первокурсник», «работодатель – студент»;</w:t>
      </w:r>
    </w:p>
    <w:p w:rsidR="00493600" w:rsidRPr="002A15BD" w:rsidRDefault="00341087" w:rsidP="007971F2">
      <w:pPr>
        <w:ind w:left="567" w:hanging="227"/>
        <w:jc w:val="both"/>
        <w:rPr>
          <w:lang w:val="ru-RU"/>
        </w:rPr>
      </w:pPr>
      <w:r w:rsidRPr="002A15BD">
        <w:rPr>
          <w:lang w:val="ru-RU"/>
        </w:rPr>
        <w:t xml:space="preserve">– поддержка профессионального самоопределения, учебной мотивации и </w:t>
      </w:r>
      <w:r w:rsidR="002A15BD" w:rsidRPr="002A15BD">
        <w:rPr>
          <w:lang w:val="ru-RU"/>
        </w:rPr>
        <w:t>включенности</w:t>
      </w:r>
      <w:r w:rsidRPr="002A15BD">
        <w:rPr>
          <w:lang w:val="ru-RU"/>
        </w:rPr>
        <w:t xml:space="preserve"> в проектную деятельность.</w:t>
      </w:r>
    </w:p>
    <w:p w:rsidR="00493600" w:rsidRPr="002A15BD" w:rsidRDefault="00341087" w:rsidP="007971F2">
      <w:pPr>
        <w:pStyle w:val="31"/>
        <w:jc w:val="both"/>
        <w:rPr>
          <w:lang w:val="ru-RU"/>
        </w:rPr>
      </w:pPr>
      <w:r w:rsidRPr="002A15BD">
        <w:rPr>
          <w:lang w:val="ru-RU"/>
        </w:rPr>
        <w:t>Модуль «Основные воспитательные мероприятия по специальности/профилю подготовки»</w:t>
      </w:r>
    </w:p>
    <w:p w:rsidR="00493600" w:rsidRPr="002A15BD" w:rsidRDefault="00341087" w:rsidP="007971F2">
      <w:pPr>
        <w:ind w:left="567" w:hanging="227"/>
        <w:jc w:val="both"/>
        <w:rPr>
          <w:lang w:val="ru-RU"/>
        </w:rPr>
      </w:pPr>
      <w:r w:rsidRPr="002A15BD">
        <w:rPr>
          <w:lang w:val="ru-RU"/>
        </w:rPr>
        <w:t>– проведение Дней специальностей, недель цикловых комиссий, профессиональных проб, мастер-классов, экскурсий, встреч с ветеранами отрасли и представителями работодателей;</w:t>
      </w:r>
    </w:p>
    <w:p w:rsidR="00493600" w:rsidRPr="002A15BD" w:rsidRDefault="00341087" w:rsidP="007971F2">
      <w:pPr>
        <w:ind w:left="567" w:hanging="227"/>
        <w:jc w:val="both"/>
        <w:rPr>
          <w:lang w:val="ru-RU"/>
        </w:rPr>
      </w:pPr>
      <w:r w:rsidRPr="002A15BD">
        <w:rPr>
          <w:lang w:val="ru-RU"/>
        </w:rPr>
        <w:lastRenderedPageBreak/>
        <w:t xml:space="preserve">– участие в конкурсах профессионального мастерства, чемпионатах, инженерных и технических фестивалях, конференциях, </w:t>
      </w:r>
      <w:proofErr w:type="spellStart"/>
      <w:r w:rsidRPr="002A15BD">
        <w:rPr>
          <w:lang w:val="ru-RU"/>
        </w:rPr>
        <w:t>профориентационных</w:t>
      </w:r>
      <w:proofErr w:type="spellEnd"/>
      <w:r w:rsidRPr="002A15BD">
        <w:rPr>
          <w:lang w:val="ru-RU"/>
        </w:rPr>
        <w:t xml:space="preserve"> акциях.</w:t>
      </w:r>
    </w:p>
    <w:p w:rsidR="00493600" w:rsidRPr="002A15BD" w:rsidRDefault="00341087" w:rsidP="007971F2">
      <w:pPr>
        <w:pStyle w:val="31"/>
        <w:jc w:val="both"/>
        <w:rPr>
          <w:lang w:val="ru-RU"/>
        </w:rPr>
      </w:pPr>
      <w:r w:rsidRPr="002A15BD">
        <w:rPr>
          <w:lang w:val="ru-RU"/>
        </w:rPr>
        <w:t>Модуль «Профилактика и безопасность»</w:t>
      </w:r>
    </w:p>
    <w:p w:rsidR="00493600" w:rsidRPr="002A15BD" w:rsidRDefault="00341087" w:rsidP="007971F2">
      <w:pPr>
        <w:ind w:left="567" w:hanging="227"/>
        <w:jc w:val="both"/>
        <w:rPr>
          <w:lang w:val="ru-RU"/>
        </w:rPr>
      </w:pPr>
      <w:r w:rsidRPr="002A15BD">
        <w:rPr>
          <w:lang w:val="ru-RU"/>
        </w:rPr>
        <w:t>– реализация системной профилактической работы по направлениям: правонарушения, экстремизм, терроризм, коррупция, зависимое поведение, транспортная безопасность, информационная безопасность;</w:t>
      </w:r>
    </w:p>
    <w:p w:rsidR="00493600" w:rsidRPr="002A15BD" w:rsidRDefault="00341087" w:rsidP="007971F2">
      <w:pPr>
        <w:ind w:left="567" w:hanging="227"/>
        <w:jc w:val="both"/>
        <w:rPr>
          <w:lang w:val="ru-RU"/>
        </w:rPr>
      </w:pPr>
      <w:r w:rsidRPr="002A15BD">
        <w:rPr>
          <w:lang w:val="ru-RU"/>
        </w:rPr>
        <w:t xml:space="preserve">– формирование навыков </w:t>
      </w:r>
      <w:proofErr w:type="spellStart"/>
      <w:r w:rsidRPr="002A15BD">
        <w:rPr>
          <w:lang w:val="ru-RU"/>
        </w:rPr>
        <w:t>самосохранительного</w:t>
      </w:r>
      <w:proofErr w:type="spellEnd"/>
      <w:r w:rsidRPr="002A15BD">
        <w:rPr>
          <w:lang w:val="ru-RU"/>
        </w:rPr>
        <w:t xml:space="preserve"> поведения, оказания первой помощи и действий в чрезвычайных ситуациях.</w:t>
      </w:r>
    </w:p>
    <w:p w:rsidR="00493600" w:rsidRPr="002A15BD" w:rsidRDefault="00341087" w:rsidP="007971F2">
      <w:pPr>
        <w:pStyle w:val="31"/>
        <w:jc w:val="both"/>
        <w:rPr>
          <w:lang w:val="ru-RU"/>
        </w:rPr>
      </w:pPr>
      <w:r w:rsidRPr="002A15BD">
        <w:rPr>
          <w:lang w:val="ru-RU"/>
        </w:rPr>
        <w:t>Модуль «Социальное партнёрство и участие работодателей»</w:t>
      </w:r>
    </w:p>
    <w:p w:rsidR="00493600" w:rsidRPr="002A15BD" w:rsidRDefault="00341087" w:rsidP="007971F2">
      <w:pPr>
        <w:ind w:left="567" w:hanging="227"/>
        <w:jc w:val="both"/>
        <w:rPr>
          <w:lang w:val="ru-RU"/>
        </w:rPr>
      </w:pPr>
      <w:r w:rsidRPr="002A15BD">
        <w:rPr>
          <w:lang w:val="ru-RU"/>
        </w:rPr>
        <w:t>– взаимодействие с предприятиями транспортной отрасли, организациями города и региона;</w:t>
      </w:r>
    </w:p>
    <w:p w:rsidR="00493600" w:rsidRPr="002A15BD" w:rsidRDefault="00341087" w:rsidP="007971F2">
      <w:pPr>
        <w:ind w:left="567" w:hanging="227"/>
        <w:jc w:val="both"/>
        <w:rPr>
          <w:lang w:val="ru-RU"/>
        </w:rPr>
      </w:pPr>
      <w:r w:rsidRPr="002A15BD">
        <w:rPr>
          <w:lang w:val="ru-RU"/>
        </w:rPr>
        <w:t>– привлечение работодателей к проведению лекций, экскурсий, наставничества и совместных проектов.</w:t>
      </w:r>
    </w:p>
    <w:p w:rsidR="00493600" w:rsidRPr="002A15BD" w:rsidRDefault="00341087" w:rsidP="007971F2">
      <w:pPr>
        <w:pStyle w:val="31"/>
        <w:jc w:val="both"/>
        <w:rPr>
          <w:lang w:val="ru-RU"/>
        </w:rPr>
      </w:pPr>
      <w:r w:rsidRPr="002A15BD">
        <w:rPr>
          <w:lang w:val="ru-RU"/>
        </w:rPr>
        <w:t>Модуль «Профессиональное развитие, адаптация и трудоустройство»</w:t>
      </w:r>
    </w:p>
    <w:p w:rsidR="00493600" w:rsidRPr="002A15BD" w:rsidRDefault="00341087" w:rsidP="007971F2">
      <w:pPr>
        <w:ind w:left="567" w:hanging="227"/>
        <w:jc w:val="both"/>
        <w:rPr>
          <w:lang w:val="ru-RU"/>
        </w:rPr>
      </w:pPr>
      <w:r w:rsidRPr="002A15BD">
        <w:rPr>
          <w:lang w:val="ru-RU"/>
        </w:rPr>
        <w:t xml:space="preserve">– формирование карьерной грамотности, навыков </w:t>
      </w:r>
      <w:proofErr w:type="spellStart"/>
      <w:r w:rsidRPr="002A15BD">
        <w:rPr>
          <w:lang w:val="ru-RU"/>
        </w:rPr>
        <w:t>самопрезентации</w:t>
      </w:r>
      <w:proofErr w:type="spellEnd"/>
      <w:r w:rsidRPr="002A15BD">
        <w:rPr>
          <w:lang w:val="ru-RU"/>
        </w:rPr>
        <w:t>, делового общения и профессиональной мобильности;</w:t>
      </w:r>
    </w:p>
    <w:p w:rsidR="00493600" w:rsidRPr="002A15BD" w:rsidRDefault="00341087" w:rsidP="007971F2">
      <w:pPr>
        <w:ind w:left="567" w:hanging="227"/>
        <w:jc w:val="both"/>
        <w:rPr>
          <w:lang w:val="ru-RU"/>
        </w:rPr>
      </w:pPr>
      <w:r w:rsidRPr="002A15BD">
        <w:rPr>
          <w:lang w:val="ru-RU"/>
        </w:rPr>
        <w:t>– организация встреч с выпускниками и работодателями, ярмарок вакансий и профессиональных консультаций.</w:t>
      </w:r>
    </w:p>
    <w:p w:rsidR="00493600" w:rsidRPr="002A15BD" w:rsidRDefault="00341087" w:rsidP="007971F2">
      <w:pPr>
        <w:pStyle w:val="31"/>
        <w:jc w:val="both"/>
        <w:rPr>
          <w:lang w:val="ru-RU"/>
        </w:rPr>
      </w:pPr>
      <w:r w:rsidRPr="002A15BD">
        <w:rPr>
          <w:lang w:val="ru-RU"/>
        </w:rPr>
        <w:t>Модуль «Студенческое самоуправление и социальная активность»</w:t>
      </w:r>
    </w:p>
    <w:p w:rsidR="00493600" w:rsidRPr="002A15BD" w:rsidRDefault="00341087" w:rsidP="007971F2">
      <w:pPr>
        <w:ind w:left="567" w:hanging="227"/>
        <w:jc w:val="both"/>
        <w:rPr>
          <w:lang w:val="ru-RU"/>
        </w:rPr>
      </w:pPr>
      <w:r w:rsidRPr="002A15BD">
        <w:rPr>
          <w:lang w:val="ru-RU"/>
        </w:rPr>
        <w:t>– развитие органов студенческого самоуправления;</w:t>
      </w:r>
    </w:p>
    <w:p w:rsidR="00493600" w:rsidRPr="002A15BD" w:rsidRDefault="00341087" w:rsidP="007971F2">
      <w:pPr>
        <w:ind w:left="567" w:hanging="227"/>
        <w:jc w:val="both"/>
        <w:rPr>
          <w:lang w:val="ru-RU"/>
        </w:rPr>
      </w:pPr>
      <w:r w:rsidRPr="002A15BD">
        <w:rPr>
          <w:lang w:val="ru-RU"/>
        </w:rPr>
        <w:t xml:space="preserve">– поддержка добровольческих, патриотических, экологических, творческих и </w:t>
      </w:r>
      <w:proofErr w:type="spellStart"/>
      <w:r w:rsidRPr="002A15BD">
        <w:rPr>
          <w:lang w:val="ru-RU"/>
        </w:rPr>
        <w:t>медийных</w:t>
      </w:r>
      <w:proofErr w:type="spellEnd"/>
      <w:r w:rsidRPr="002A15BD">
        <w:rPr>
          <w:lang w:val="ru-RU"/>
        </w:rPr>
        <w:t xml:space="preserve"> проектов.</w:t>
      </w:r>
    </w:p>
    <w:p w:rsidR="00493600" w:rsidRPr="002A15BD" w:rsidRDefault="00341087" w:rsidP="007971F2">
      <w:pPr>
        <w:pStyle w:val="21"/>
        <w:jc w:val="both"/>
        <w:rPr>
          <w:lang w:val="ru-RU"/>
        </w:rPr>
      </w:pPr>
      <w:r w:rsidRPr="002A15BD">
        <w:rPr>
          <w:lang w:val="ru-RU"/>
        </w:rPr>
        <w:t>2.3. Формы, методы и технологии воспитательной работы</w:t>
      </w:r>
    </w:p>
    <w:p w:rsidR="00493600" w:rsidRPr="002A15BD" w:rsidRDefault="00341087" w:rsidP="007971F2">
      <w:pPr>
        <w:spacing w:after="80"/>
        <w:ind w:firstLine="709"/>
        <w:jc w:val="both"/>
        <w:rPr>
          <w:lang w:val="ru-RU"/>
        </w:rPr>
      </w:pPr>
      <w:r w:rsidRPr="002A15BD">
        <w:rPr>
          <w:lang w:val="ru-RU"/>
        </w:rPr>
        <w:t>Реализация программы обеспечивается сочетанием традиционных и современных форм воспитательной деятельности: кураторские часы, тематические встречи, церемонии, экскурсии, социальные акции, мастер-классы, конкурсы, фестивали, добровольческие практики, проектная и исследовательская деятельность, спортивные мероприятия, индивидуальное сопровождение.</w:t>
      </w:r>
    </w:p>
    <w:p w:rsidR="00493600" w:rsidRPr="002A15BD" w:rsidRDefault="00341087" w:rsidP="007971F2">
      <w:pPr>
        <w:spacing w:after="80"/>
        <w:ind w:firstLine="709"/>
        <w:jc w:val="both"/>
        <w:rPr>
          <w:lang w:val="ru-RU"/>
        </w:rPr>
      </w:pPr>
      <w:r w:rsidRPr="002A15BD">
        <w:rPr>
          <w:lang w:val="ru-RU"/>
        </w:rPr>
        <w:t>В качестве ведущих методов используются убеждение, пример, включение в деятельность, поручение, наставничество, проектирование, социальная практика, рефлексия и поощрение.</w:t>
      </w:r>
    </w:p>
    <w:p w:rsidR="00493600" w:rsidRPr="002A15BD" w:rsidRDefault="00341087">
      <w:pPr>
        <w:pStyle w:val="1"/>
        <w:rPr>
          <w:lang w:val="ru-RU"/>
        </w:rPr>
      </w:pPr>
      <w:r w:rsidRPr="002A15BD">
        <w:rPr>
          <w:lang w:val="ru-RU"/>
        </w:rPr>
        <w:t>РАЗДЕЛ 3. ОРГАНИЗАЦИОННЫЙ</w:t>
      </w:r>
    </w:p>
    <w:p w:rsidR="00493600" w:rsidRPr="002A15BD" w:rsidRDefault="00341087" w:rsidP="007971F2">
      <w:pPr>
        <w:pStyle w:val="21"/>
        <w:jc w:val="both"/>
        <w:rPr>
          <w:lang w:val="ru-RU"/>
        </w:rPr>
      </w:pPr>
      <w:r w:rsidRPr="002A15BD">
        <w:rPr>
          <w:lang w:val="ru-RU"/>
        </w:rPr>
        <w:t>3.1. Система управления воспитательной деятельностью</w:t>
      </w:r>
    </w:p>
    <w:p w:rsidR="00493600" w:rsidRPr="002A15BD" w:rsidRDefault="00341087" w:rsidP="007971F2">
      <w:pPr>
        <w:spacing w:after="80"/>
        <w:ind w:firstLine="709"/>
        <w:jc w:val="both"/>
        <w:rPr>
          <w:lang w:val="ru-RU"/>
        </w:rPr>
      </w:pPr>
      <w:r w:rsidRPr="002A15BD">
        <w:rPr>
          <w:lang w:val="ru-RU"/>
        </w:rPr>
        <w:t xml:space="preserve">Общее руководство реализацией рабочей программы воспитания осуществляет директор </w:t>
      </w:r>
      <w:r w:rsidR="007971F2">
        <w:rPr>
          <w:lang w:val="ru-RU"/>
        </w:rPr>
        <w:t xml:space="preserve">Самарский колледж железнодорожного транспорта </w:t>
      </w:r>
      <w:proofErr w:type="spellStart"/>
      <w:r w:rsidR="007971F2">
        <w:rPr>
          <w:lang w:val="ru-RU"/>
        </w:rPr>
        <w:t>им.А.А.Буянова</w:t>
      </w:r>
      <w:proofErr w:type="spellEnd"/>
      <w:r w:rsidR="007971F2">
        <w:rPr>
          <w:lang w:val="ru-RU"/>
        </w:rPr>
        <w:t xml:space="preserve"> - структурное </w:t>
      </w:r>
      <w:r w:rsidR="007971F2">
        <w:rPr>
          <w:lang w:val="ru-RU"/>
        </w:rPr>
        <w:lastRenderedPageBreak/>
        <w:t>подразделение</w:t>
      </w:r>
      <w:r w:rsidRPr="002A15BD">
        <w:rPr>
          <w:lang w:val="ru-RU"/>
        </w:rPr>
        <w:t xml:space="preserve"> ПривГУПС. Координацию текущей работы обеспечивает заместитель директора по</w:t>
      </w:r>
      <w:r w:rsidR="002A15BD">
        <w:rPr>
          <w:lang w:val="ru-RU"/>
        </w:rPr>
        <w:t xml:space="preserve"> учебно-</w:t>
      </w:r>
      <w:r w:rsidRPr="002A15BD">
        <w:rPr>
          <w:lang w:val="ru-RU"/>
        </w:rPr>
        <w:t xml:space="preserve"> воспитательной работе.</w:t>
      </w:r>
    </w:p>
    <w:p w:rsidR="00493600" w:rsidRPr="002A15BD" w:rsidRDefault="00341087" w:rsidP="007971F2">
      <w:pPr>
        <w:spacing w:after="80"/>
        <w:ind w:firstLine="709"/>
        <w:jc w:val="both"/>
        <w:rPr>
          <w:lang w:val="ru-RU"/>
        </w:rPr>
      </w:pPr>
      <w:r w:rsidRPr="002A15BD">
        <w:rPr>
          <w:lang w:val="ru-RU"/>
        </w:rPr>
        <w:t>В систему управления воспитанием входят педагогический совет, совет профилактики, совет обучающихся, совет родителей, кураторы, заведующие отделениями, преп</w:t>
      </w:r>
      <w:r w:rsidR="002A15BD">
        <w:rPr>
          <w:lang w:val="ru-RU"/>
        </w:rPr>
        <w:t>одаватели, воспитатели</w:t>
      </w:r>
      <w:r w:rsidRPr="002A15BD">
        <w:rPr>
          <w:lang w:val="ru-RU"/>
        </w:rPr>
        <w:t>, педагог-психолог</w:t>
      </w:r>
      <w:r w:rsidR="002A15BD">
        <w:rPr>
          <w:lang w:val="ru-RU"/>
        </w:rPr>
        <w:t>, социальный педагог</w:t>
      </w:r>
      <w:r w:rsidRPr="002A15BD">
        <w:rPr>
          <w:lang w:val="ru-RU"/>
        </w:rPr>
        <w:t>.</w:t>
      </w:r>
    </w:p>
    <w:p w:rsidR="00493600" w:rsidRPr="002A15BD" w:rsidRDefault="00341087" w:rsidP="007971F2">
      <w:pPr>
        <w:pStyle w:val="21"/>
        <w:jc w:val="both"/>
        <w:rPr>
          <w:lang w:val="ru-RU"/>
        </w:rPr>
      </w:pPr>
      <w:r w:rsidRPr="002A15BD">
        <w:rPr>
          <w:lang w:val="ru-RU"/>
        </w:rPr>
        <w:t>3.2. Кадровое обеспечение</w:t>
      </w:r>
    </w:p>
    <w:p w:rsidR="00493600" w:rsidRPr="002A15BD" w:rsidRDefault="00341087" w:rsidP="007971F2">
      <w:pPr>
        <w:spacing w:after="80"/>
        <w:ind w:firstLine="709"/>
        <w:jc w:val="both"/>
        <w:rPr>
          <w:lang w:val="ru-RU"/>
        </w:rPr>
      </w:pPr>
      <w:r w:rsidRPr="002A15BD">
        <w:rPr>
          <w:lang w:val="ru-RU"/>
        </w:rPr>
        <w:t xml:space="preserve">К реализации программы привлекаются педагогические работники </w:t>
      </w:r>
      <w:r w:rsidR="007971F2">
        <w:rPr>
          <w:lang w:val="ru-RU"/>
        </w:rPr>
        <w:t>колледж</w:t>
      </w:r>
      <w:r w:rsidRPr="002A15BD">
        <w:rPr>
          <w:lang w:val="ru-RU"/>
        </w:rPr>
        <w:t>а, административные работники, специалисты сопровождения, представители работодателей, учреждений культуры, спорта, молодёжной политики, профилактики и правоохранительных органов.</w:t>
      </w:r>
    </w:p>
    <w:p w:rsidR="00493600" w:rsidRPr="002A15BD" w:rsidRDefault="00341087" w:rsidP="007971F2">
      <w:pPr>
        <w:pStyle w:val="21"/>
        <w:jc w:val="both"/>
        <w:rPr>
          <w:lang w:val="ru-RU"/>
        </w:rPr>
      </w:pPr>
      <w:r w:rsidRPr="002A15BD">
        <w:rPr>
          <w:lang w:val="ru-RU"/>
        </w:rPr>
        <w:t>3.3. Нормативно-методическое обеспечение</w:t>
      </w:r>
    </w:p>
    <w:p w:rsidR="00493600" w:rsidRPr="002A15BD" w:rsidRDefault="00341087" w:rsidP="007971F2">
      <w:pPr>
        <w:spacing w:after="80"/>
        <w:ind w:firstLine="709"/>
        <w:jc w:val="both"/>
        <w:rPr>
          <w:lang w:val="ru-RU"/>
        </w:rPr>
      </w:pPr>
      <w:r w:rsidRPr="002A15BD">
        <w:rPr>
          <w:lang w:val="ru-RU"/>
        </w:rPr>
        <w:t xml:space="preserve">Нормативно-методическое обеспечение программы включает локальные акты, регламентирующие воспитательную деятельность, профилактику, студенческое самоуправление, наставничество, </w:t>
      </w:r>
      <w:proofErr w:type="spellStart"/>
      <w:r w:rsidRPr="002A15BD">
        <w:rPr>
          <w:lang w:val="ru-RU"/>
        </w:rPr>
        <w:t>волонтёрство</w:t>
      </w:r>
      <w:proofErr w:type="spellEnd"/>
      <w:r w:rsidRPr="002A15BD">
        <w:rPr>
          <w:lang w:val="ru-RU"/>
        </w:rPr>
        <w:t>, деятельность общежитий, меры поощрения, охрану здоровья обучающихся и обеспечение безопасности.</w:t>
      </w:r>
    </w:p>
    <w:p w:rsidR="00493600" w:rsidRPr="002A15BD" w:rsidRDefault="00341087" w:rsidP="007971F2">
      <w:pPr>
        <w:pStyle w:val="21"/>
        <w:jc w:val="both"/>
        <w:rPr>
          <w:lang w:val="ru-RU"/>
        </w:rPr>
      </w:pPr>
      <w:r w:rsidRPr="002A15BD">
        <w:rPr>
          <w:lang w:val="ru-RU"/>
        </w:rPr>
        <w:t>3.4. Социальное партнёрство и ресурсы воспитания</w:t>
      </w:r>
    </w:p>
    <w:p w:rsidR="00493600" w:rsidRPr="002A15BD" w:rsidRDefault="00341087" w:rsidP="007971F2">
      <w:pPr>
        <w:spacing w:after="80"/>
        <w:ind w:firstLine="709"/>
        <w:jc w:val="both"/>
        <w:rPr>
          <w:lang w:val="ru-RU"/>
        </w:rPr>
      </w:pPr>
      <w:r w:rsidRPr="002A15BD">
        <w:rPr>
          <w:lang w:val="ru-RU"/>
        </w:rPr>
        <w:t xml:space="preserve">Ключевым условием эффективности программы является взаимодействие </w:t>
      </w:r>
      <w:r w:rsidR="007971F2">
        <w:rPr>
          <w:lang w:val="ru-RU"/>
        </w:rPr>
        <w:t>колледж</w:t>
      </w:r>
      <w:r w:rsidRPr="002A15BD">
        <w:rPr>
          <w:lang w:val="ru-RU"/>
        </w:rPr>
        <w:t>а с работодателями и социальными партнёрами. Воспитательный потенциал партнёрства реализуется через практико-ориентированные мероприятия, экскурсии, наставничество и сопровождение трудоустройства.</w:t>
      </w:r>
    </w:p>
    <w:p w:rsidR="00493600" w:rsidRPr="002A15BD" w:rsidRDefault="00341087" w:rsidP="007971F2">
      <w:pPr>
        <w:pStyle w:val="21"/>
        <w:jc w:val="both"/>
        <w:rPr>
          <w:lang w:val="ru-RU"/>
        </w:rPr>
      </w:pPr>
      <w:r w:rsidRPr="002A15BD">
        <w:rPr>
          <w:lang w:val="ru-RU"/>
        </w:rPr>
        <w:t>3.5. Система поощрения обучающихся</w:t>
      </w:r>
    </w:p>
    <w:p w:rsidR="00493600" w:rsidRPr="002A15BD" w:rsidRDefault="00341087" w:rsidP="007971F2">
      <w:pPr>
        <w:spacing w:after="80"/>
        <w:ind w:firstLine="709"/>
        <w:jc w:val="both"/>
        <w:rPr>
          <w:lang w:val="ru-RU"/>
        </w:rPr>
      </w:pPr>
      <w:r w:rsidRPr="002A15BD">
        <w:rPr>
          <w:lang w:val="ru-RU"/>
        </w:rPr>
        <w:t xml:space="preserve">Основаниями для поощрения являются высокие результаты в обучении и практике, участие и победы в конкурсах и чемпионатах, активность в общественной жизни </w:t>
      </w:r>
      <w:r w:rsidR="007971F2">
        <w:rPr>
          <w:lang w:val="ru-RU"/>
        </w:rPr>
        <w:t>колледж</w:t>
      </w:r>
      <w:r w:rsidRPr="002A15BD">
        <w:rPr>
          <w:lang w:val="ru-RU"/>
        </w:rPr>
        <w:t xml:space="preserve">а, </w:t>
      </w:r>
      <w:proofErr w:type="spellStart"/>
      <w:r w:rsidRPr="002A15BD">
        <w:rPr>
          <w:lang w:val="ru-RU"/>
        </w:rPr>
        <w:t>волонтёрстве</w:t>
      </w:r>
      <w:proofErr w:type="spellEnd"/>
      <w:r w:rsidRPr="002A15BD">
        <w:rPr>
          <w:lang w:val="ru-RU"/>
        </w:rPr>
        <w:t>, патриотических, спортивных и творческих мероприятиях.</w:t>
      </w:r>
    </w:p>
    <w:p w:rsidR="00493600" w:rsidRPr="002A15BD" w:rsidRDefault="00341087" w:rsidP="007971F2">
      <w:pPr>
        <w:spacing w:after="80"/>
        <w:ind w:firstLine="709"/>
        <w:jc w:val="both"/>
        <w:rPr>
          <w:lang w:val="ru-RU"/>
        </w:rPr>
      </w:pPr>
      <w:r w:rsidRPr="002A15BD">
        <w:rPr>
          <w:lang w:val="ru-RU"/>
        </w:rPr>
        <w:t xml:space="preserve">Формами поощрения являются благодарность, грамота, диплом, размещение на доске почёта и в информационных ресурсах </w:t>
      </w:r>
      <w:r w:rsidR="007971F2">
        <w:rPr>
          <w:lang w:val="ru-RU"/>
        </w:rPr>
        <w:t>колледж</w:t>
      </w:r>
      <w:r w:rsidRPr="002A15BD">
        <w:rPr>
          <w:lang w:val="ru-RU"/>
        </w:rPr>
        <w:t>а, представление к стипендиям и мерам материальной поддержки.</w:t>
      </w:r>
    </w:p>
    <w:p w:rsidR="00493600" w:rsidRPr="002A15BD" w:rsidRDefault="00341087" w:rsidP="007971F2">
      <w:pPr>
        <w:pStyle w:val="21"/>
        <w:jc w:val="both"/>
        <w:rPr>
          <w:lang w:val="ru-RU"/>
        </w:rPr>
      </w:pPr>
      <w:r w:rsidRPr="002A15BD">
        <w:rPr>
          <w:lang w:val="ru-RU"/>
        </w:rPr>
        <w:t>3.6. Внутренняя оценка и анализ эффективности воспитательного процесса</w:t>
      </w:r>
    </w:p>
    <w:p w:rsidR="00493600" w:rsidRPr="002A15BD" w:rsidRDefault="00341087" w:rsidP="007971F2">
      <w:pPr>
        <w:spacing w:after="80"/>
        <w:ind w:firstLine="709"/>
        <w:jc w:val="both"/>
        <w:rPr>
          <w:lang w:val="ru-RU"/>
        </w:rPr>
      </w:pPr>
      <w:r w:rsidRPr="002A15BD">
        <w:rPr>
          <w:lang w:val="ru-RU"/>
        </w:rPr>
        <w:t>Оценка эффективности реализации программы осуществляется на основе сочетания количественных и качественных показателей. Анализ проводится не реже одного раза в год и включает мониторинг активности и достижений обучающихся, анкетирование, наблюдение, анализ документации и результатов профилактической работы.</w:t>
      </w:r>
    </w:p>
    <w:p w:rsidR="00493600" w:rsidRPr="002A15BD" w:rsidRDefault="00341087" w:rsidP="007971F2">
      <w:pPr>
        <w:jc w:val="both"/>
        <w:rPr>
          <w:lang w:val="ru-RU"/>
        </w:rPr>
      </w:pPr>
      <w:r w:rsidRPr="002A15BD">
        <w:rPr>
          <w:lang w:val="ru-RU"/>
        </w:rPr>
        <w:br w:type="page"/>
      </w:r>
    </w:p>
    <w:p w:rsidR="00493600" w:rsidRPr="002A15BD" w:rsidRDefault="00341087">
      <w:pPr>
        <w:pStyle w:val="1"/>
        <w:rPr>
          <w:lang w:val="ru-RU"/>
        </w:rPr>
      </w:pPr>
      <w:r w:rsidRPr="002A15BD">
        <w:rPr>
          <w:lang w:val="ru-RU"/>
        </w:rPr>
        <w:lastRenderedPageBreak/>
        <w:t>РАЗДЕЛ 4. КАЛЕНДАРНЫЙ ПЛАН ВОСПИТАТЕЛЬНОЙ РАБОТЫ НА 2026/2027 УЧЕБНЫЙ ГОД</w:t>
      </w:r>
    </w:p>
    <w:p w:rsidR="00493600" w:rsidRPr="002A15BD" w:rsidRDefault="00341087">
      <w:pPr>
        <w:spacing w:after="80"/>
        <w:ind w:firstLine="709"/>
        <w:rPr>
          <w:lang w:val="ru-RU"/>
        </w:rPr>
      </w:pPr>
      <w:r w:rsidRPr="002A15BD">
        <w:rPr>
          <w:lang w:val="ru-RU"/>
        </w:rPr>
        <w:t xml:space="preserve">Календарный план носит примерный характер и подлежит ежегодной конкретизации приказом директора </w:t>
      </w:r>
      <w:r w:rsidR="007971F2">
        <w:rPr>
          <w:lang w:val="ru-RU"/>
        </w:rPr>
        <w:t>колледж</w:t>
      </w:r>
      <w:r w:rsidRPr="002A15BD">
        <w:rPr>
          <w:lang w:val="ru-RU"/>
        </w:rPr>
        <w:t>а.</w:t>
      </w:r>
    </w:p>
    <w:tbl>
      <w:tblPr>
        <w:tblStyle w:val="af7"/>
        <w:tblW w:w="10659" w:type="dxa"/>
        <w:jc w:val="center"/>
        <w:tblLayout w:type="fixed"/>
        <w:tblLook w:val="04A0" w:firstRow="1" w:lastRow="0" w:firstColumn="1" w:lastColumn="0" w:noHBand="0" w:noVBand="1"/>
      </w:tblPr>
      <w:tblGrid>
        <w:gridCol w:w="1279"/>
        <w:gridCol w:w="4812"/>
        <w:gridCol w:w="1559"/>
        <w:gridCol w:w="1417"/>
        <w:gridCol w:w="1592"/>
      </w:tblGrid>
      <w:tr w:rsidR="00493600" w:rsidTr="007971F2">
        <w:trPr>
          <w:jc w:val="center"/>
        </w:trPr>
        <w:tc>
          <w:tcPr>
            <w:tcW w:w="127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Период</w:t>
            </w:r>
            <w:proofErr w:type="spellEnd"/>
          </w:p>
        </w:tc>
        <w:tc>
          <w:tcPr>
            <w:tcW w:w="481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Мероприятия</w:t>
            </w:r>
            <w:proofErr w:type="spellEnd"/>
          </w:p>
        </w:tc>
        <w:tc>
          <w:tcPr>
            <w:tcW w:w="155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Участники</w:t>
            </w:r>
            <w:proofErr w:type="spellEnd"/>
          </w:p>
        </w:tc>
        <w:tc>
          <w:tcPr>
            <w:tcW w:w="141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93600" w:rsidRDefault="00341087">
            <w:pPr>
              <w:spacing w:after="0" w:line="240" w:lineRule="auto"/>
            </w:pPr>
            <w:r>
              <w:t>Место</w:t>
            </w:r>
          </w:p>
        </w:tc>
        <w:tc>
          <w:tcPr>
            <w:tcW w:w="15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Ответственные</w:t>
            </w:r>
            <w:proofErr w:type="spellEnd"/>
          </w:p>
        </w:tc>
      </w:tr>
      <w:tr w:rsidR="00493600" w:rsidTr="007971F2">
        <w:trPr>
          <w:jc w:val="center"/>
        </w:trPr>
        <w:tc>
          <w:tcPr>
            <w:tcW w:w="127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Август</w:t>
            </w:r>
            <w:proofErr w:type="spellEnd"/>
            <w:r>
              <w:t xml:space="preserve"> – </w:t>
            </w:r>
            <w:proofErr w:type="spellStart"/>
            <w:r>
              <w:t>сентябрь</w:t>
            </w:r>
            <w:proofErr w:type="spellEnd"/>
          </w:p>
        </w:tc>
        <w:tc>
          <w:tcPr>
            <w:tcW w:w="48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Pr="002A15BD" w:rsidRDefault="00341087">
            <w:pPr>
              <w:spacing w:after="0" w:line="240" w:lineRule="auto"/>
              <w:rPr>
                <w:lang w:val="ru-RU"/>
              </w:rPr>
            </w:pPr>
            <w:r w:rsidRPr="002A15BD">
              <w:rPr>
                <w:lang w:val="ru-RU"/>
              </w:rPr>
              <w:t>Торжественные мероприятия ко Дню знаний; посвящение в студенты; цикл адаптационных встреч первокурсников; инструктажи по безопасности; родительские собрания.</w:t>
            </w:r>
          </w:p>
        </w:tc>
        <w:tc>
          <w:tcPr>
            <w:tcW w:w="155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r>
              <w:t xml:space="preserve">1 </w:t>
            </w:r>
            <w:proofErr w:type="spellStart"/>
            <w:r>
              <w:t>курс</w:t>
            </w:r>
            <w:proofErr w:type="spellEnd"/>
            <w:r>
              <w:t xml:space="preserve">, </w:t>
            </w:r>
            <w:proofErr w:type="spellStart"/>
            <w:r>
              <w:t>все</w:t>
            </w:r>
            <w:proofErr w:type="spellEnd"/>
            <w:r>
              <w:t xml:space="preserve"> </w:t>
            </w:r>
            <w:proofErr w:type="spellStart"/>
            <w:r>
              <w:t>группы</w:t>
            </w:r>
            <w:proofErr w:type="spellEnd"/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7971F2">
            <w:pPr>
              <w:spacing w:after="0" w:line="240" w:lineRule="auto"/>
            </w:pPr>
            <w:r>
              <w:rPr>
                <w:lang w:val="ru-RU"/>
              </w:rPr>
              <w:t>Колледж</w:t>
            </w:r>
            <w:r w:rsidR="00341087">
              <w:t xml:space="preserve">, </w:t>
            </w:r>
            <w:proofErr w:type="spellStart"/>
            <w:r w:rsidR="00341087">
              <w:t>общежития</w:t>
            </w:r>
            <w:proofErr w:type="spellEnd"/>
          </w:p>
        </w:tc>
        <w:tc>
          <w:tcPr>
            <w:tcW w:w="159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Администрация</w:t>
            </w:r>
            <w:proofErr w:type="spellEnd"/>
            <w:r>
              <w:t xml:space="preserve">, </w:t>
            </w:r>
            <w:proofErr w:type="spellStart"/>
            <w:r>
              <w:t>кураторы</w:t>
            </w:r>
            <w:proofErr w:type="spellEnd"/>
            <w:r>
              <w:t xml:space="preserve">, </w:t>
            </w:r>
            <w:proofErr w:type="spellStart"/>
            <w:r>
              <w:t>психолог</w:t>
            </w:r>
            <w:proofErr w:type="spellEnd"/>
          </w:p>
        </w:tc>
      </w:tr>
      <w:tr w:rsidR="00493600" w:rsidRPr="007971F2" w:rsidTr="007971F2">
        <w:trPr>
          <w:jc w:val="center"/>
        </w:trPr>
        <w:tc>
          <w:tcPr>
            <w:tcW w:w="127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48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Pr="002A15BD" w:rsidRDefault="00341087">
            <w:pPr>
              <w:spacing w:after="0" w:line="240" w:lineRule="auto"/>
              <w:rPr>
                <w:lang w:val="ru-RU"/>
              </w:rPr>
            </w:pPr>
            <w:r w:rsidRPr="002A15BD">
              <w:rPr>
                <w:lang w:val="ru-RU"/>
              </w:rPr>
              <w:t>Мероприятия ко Дню солидарности в борьбе с терроризмом; запуск студенческих объединений и секций.</w:t>
            </w:r>
          </w:p>
        </w:tc>
        <w:tc>
          <w:tcPr>
            <w:tcW w:w="155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Все</w:t>
            </w:r>
            <w:proofErr w:type="spellEnd"/>
            <w:r>
              <w:t xml:space="preserve"> </w:t>
            </w:r>
            <w:proofErr w:type="spellStart"/>
            <w:r>
              <w:t>курсы</w:t>
            </w:r>
            <w:proofErr w:type="spellEnd"/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Учебные</w:t>
            </w:r>
            <w:proofErr w:type="spellEnd"/>
            <w:r>
              <w:t xml:space="preserve"> </w:t>
            </w:r>
            <w:proofErr w:type="spellStart"/>
            <w:r>
              <w:t>корпуса</w:t>
            </w:r>
            <w:proofErr w:type="spellEnd"/>
          </w:p>
        </w:tc>
        <w:tc>
          <w:tcPr>
            <w:tcW w:w="159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Pr="002A15BD" w:rsidRDefault="00341087">
            <w:pPr>
              <w:spacing w:after="0" w:line="240" w:lineRule="auto"/>
              <w:rPr>
                <w:lang w:val="ru-RU"/>
              </w:rPr>
            </w:pPr>
            <w:r w:rsidRPr="002A15BD">
              <w:rPr>
                <w:lang w:val="ru-RU"/>
              </w:rPr>
              <w:t>Зам. директора по ВР, кураторы</w:t>
            </w:r>
          </w:p>
        </w:tc>
      </w:tr>
      <w:tr w:rsidR="00493600" w:rsidTr="007971F2">
        <w:trPr>
          <w:jc w:val="center"/>
        </w:trPr>
        <w:tc>
          <w:tcPr>
            <w:tcW w:w="127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48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Pr="002A15BD" w:rsidRDefault="00341087">
            <w:pPr>
              <w:spacing w:after="0" w:line="240" w:lineRule="auto"/>
              <w:rPr>
                <w:lang w:val="ru-RU"/>
              </w:rPr>
            </w:pPr>
            <w:r w:rsidRPr="002A15BD">
              <w:rPr>
                <w:lang w:val="ru-RU"/>
              </w:rPr>
              <w:t>Мероприятия ко Дню СПО; встречи с работодателями и выпускниками.</w:t>
            </w:r>
          </w:p>
        </w:tc>
        <w:tc>
          <w:tcPr>
            <w:tcW w:w="155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Все</w:t>
            </w:r>
            <w:proofErr w:type="spellEnd"/>
            <w:r>
              <w:t xml:space="preserve"> </w:t>
            </w:r>
            <w:proofErr w:type="spellStart"/>
            <w:r>
              <w:t>курсы</w:t>
            </w:r>
            <w:proofErr w:type="spellEnd"/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7971F2">
            <w:pPr>
              <w:spacing w:after="0" w:line="240" w:lineRule="auto"/>
            </w:pPr>
            <w:proofErr w:type="spellStart"/>
            <w:r>
              <w:t>Колледж</w:t>
            </w:r>
            <w:proofErr w:type="spellEnd"/>
            <w:r w:rsidR="00341087">
              <w:t xml:space="preserve">, </w:t>
            </w:r>
            <w:proofErr w:type="spellStart"/>
            <w:r w:rsidR="00341087">
              <w:t>площадки</w:t>
            </w:r>
            <w:proofErr w:type="spellEnd"/>
            <w:r w:rsidR="00341087">
              <w:t xml:space="preserve"> </w:t>
            </w:r>
            <w:proofErr w:type="spellStart"/>
            <w:r w:rsidR="00341087">
              <w:t>партнёров</w:t>
            </w:r>
            <w:proofErr w:type="spellEnd"/>
          </w:p>
        </w:tc>
        <w:tc>
          <w:tcPr>
            <w:tcW w:w="159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Администрация</w:t>
            </w:r>
            <w:proofErr w:type="spellEnd"/>
            <w:r>
              <w:t xml:space="preserve">, </w:t>
            </w:r>
            <w:proofErr w:type="spellStart"/>
            <w:r>
              <w:t>цикловые</w:t>
            </w:r>
            <w:proofErr w:type="spellEnd"/>
            <w:r>
              <w:t xml:space="preserve"> </w:t>
            </w:r>
            <w:proofErr w:type="spellStart"/>
            <w:r>
              <w:t>комиссии</w:t>
            </w:r>
            <w:proofErr w:type="spellEnd"/>
          </w:p>
        </w:tc>
      </w:tr>
      <w:tr w:rsidR="00493600" w:rsidTr="007971F2">
        <w:trPr>
          <w:jc w:val="center"/>
        </w:trPr>
        <w:tc>
          <w:tcPr>
            <w:tcW w:w="127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Ноябрь</w:t>
            </w:r>
            <w:proofErr w:type="spellEnd"/>
          </w:p>
        </w:tc>
        <w:tc>
          <w:tcPr>
            <w:tcW w:w="48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Pr="002A15BD" w:rsidRDefault="00341087">
            <w:pPr>
              <w:spacing w:after="0" w:line="240" w:lineRule="auto"/>
              <w:rPr>
                <w:lang w:val="ru-RU"/>
              </w:rPr>
            </w:pPr>
            <w:r w:rsidRPr="002A15BD">
              <w:rPr>
                <w:lang w:val="ru-RU"/>
              </w:rPr>
              <w:t>День народного единства; неделя правовых знаний; волонтёрские и спорти</w:t>
            </w:r>
            <w:bookmarkStart w:id="1" w:name="_GoBack"/>
            <w:bookmarkEnd w:id="1"/>
            <w:r w:rsidRPr="002A15BD">
              <w:rPr>
                <w:lang w:val="ru-RU"/>
              </w:rPr>
              <w:t>вные акции.</w:t>
            </w:r>
          </w:p>
        </w:tc>
        <w:tc>
          <w:tcPr>
            <w:tcW w:w="155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Все</w:t>
            </w:r>
            <w:proofErr w:type="spellEnd"/>
            <w:r>
              <w:t xml:space="preserve"> </w:t>
            </w:r>
            <w:proofErr w:type="spellStart"/>
            <w:r>
              <w:t>курсы</w:t>
            </w:r>
            <w:proofErr w:type="spellEnd"/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7971F2">
            <w:pPr>
              <w:spacing w:after="0" w:line="240" w:lineRule="auto"/>
            </w:pPr>
            <w:proofErr w:type="spellStart"/>
            <w:r>
              <w:t>Колледж</w:t>
            </w:r>
            <w:proofErr w:type="spellEnd"/>
          </w:p>
        </w:tc>
        <w:tc>
          <w:tcPr>
            <w:tcW w:w="159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Кураторы</w:t>
            </w:r>
            <w:proofErr w:type="spellEnd"/>
            <w:r>
              <w:t xml:space="preserve">, </w:t>
            </w:r>
            <w:proofErr w:type="spellStart"/>
            <w:r>
              <w:t>совет</w:t>
            </w:r>
            <w:proofErr w:type="spellEnd"/>
            <w:r>
              <w:t xml:space="preserve"> </w:t>
            </w:r>
            <w:proofErr w:type="spellStart"/>
            <w:r>
              <w:t>обучающихся</w:t>
            </w:r>
            <w:proofErr w:type="spellEnd"/>
          </w:p>
        </w:tc>
      </w:tr>
      <w:tr w:rsidR="00493600" w:rsidTr="007971F2">
        <w:trPr>
          <w:jc w:val="center"/>
        </w:trPr>
        <w:tc>
          <w:tcPr>
            <w:tcW w:w="127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Декабрь</w:t>
            </w:r>
            <w:proofErr w:type="spellEnd"/>
          </w:p>
        </w:tc>
        <w:tc>
          <w:tcPr>
            <w:tcW w:w="48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Pr="002A15BD" w:rsidRDefault="00341087">
            <w:pPr>
              <w:spacing w:after="0" w:line="240" w:lineRule="auto"/>
              <w:rPr>
                <w:lang w:val="ru-RU"/>
              </w:rPr>
            </w:pPr>
            <w:r w:rsidRPr="002A15BD">
              <w:rPr>
                <w:lang w:val="ru-RU"/>
              </w:rPr>
              <w:t>День Героев Отечества; День Конституции; антикоррупционные мероприятия; благотворительные акции.</w:t>
            </w:r>
          </w:p>
        </w:tc>
        <w:tc>
          <w:tcPr>
            <w:tcW w:w="155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Все</w:t>
            </w:r>
            <w:proofErr w:type="spellEnd"/>
            <w:r>
              <w:t xml:space="preserve"> </w:t>
            </w:r>
            <w:proofErr w:type="spellStart"/>
            <w:r>
              <w:t>курсы</w:t>
            </w:r>
            <w:proofErr w:type="spellEnd"/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7971F2">
            <w:pPr>
              <w:spacing w:after="0" w:line="240" w:lineRule="auto"/>
            </w:pPr>
            <w:proofErr w:type="spellStart"/>
            <w:r>
              <w:t>Колледж</w:t>
            </w:r>
            <w:proofErr w:type="spellEnd"/>
          </w:p>
        </w:tc>
        <w:tc>
          <w:tcPr>
            <w:tcW w:w="159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Администрация</w:t>
            </w:r>
            <w:proofErr w:type="spellEnd"/>
            <w:r>
              <w:t xml:space="preserve">, </w:t>
            </w:r>
            <w:proofErr w:type="spellStart"/>
            <w:r>
              <w:t>библиотека</w:t>
            </w:r>
            <w:proofErr w:type="spellEnd"/>
            <w:r>
              <w:t xml:space="preserve">, </w:t>
            </w:r>
            <w:proofErr w:type="spellStart"/>
            <w:r>
              <w:t>кураторы</w:t>
            </w:r>
            <w:proofErr w:type="spellEnd"/>
          </w:p>
        </w:tc>
      </w:tr>
      <w:tr w:rsidR="00493600" w:rsidTr="007971F2">
        <w:trPr>
          <w:jc w:val="center"/>
        </w:trPr>
        <w:tc>
          <w:tcPr>
            <w:tcW w:w="127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Февраль</w:t>
            </w:r>
            <w:proofErr w:type="spellEnd"/>
          </w:p>
        </w:tc>
        <w:tc>
          <w:tcPr>
            <w:tcW w:w="48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Pr="002A15BD" w:rsidRDefault="00341087">
            <w:pPr>
              <w:spacing w:after="0" w:line="240" w:lineRule="auto"/>
              <w:rPr>
                <w:lang w:val="ru-RU"/>
              </w:rPr>
            </w:pPr>
            <w:r w:rsidRPr="002A15BD">
              <w:rPr>
                <w:lang w:val="ru-RU"/>
              </w:rPr>
              <w:t>Месячник гражданско-патриотического воспитания; День защитника Отечества; встречи с ветеранами и представителями силовых структур.</w:t>
            </w:r>
          </w:p>
        </w:tc>
        <w:tc>
          <w:tcPr>
            <w:tcW w:w="155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Все</w:t>
            </w:r>
            <w:proofErr w:type="spellEnd"/>
            <w:r>
              <w:t xml:space="preserve"> </w:t>
            </w:r>
            <w:proofErr w:type="spellStart"/>
            <w:r>
              <w:t>курсы</w:t>
            </w:r>
            <w:proofErr w:type="spellEnd"/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7971F2">
            <w:pPr>
              <w:spacing w:after="0" w:line="240" w:lineRule="auto"/>
            </w:pPr>
            <w:proofErr w:type="spellStart"/>
            <w:r>
              <w:t>Колледж</w:t>
            </w:r>
            <w:proofErr w:type="spellEnd"/>
          </w:p>
        </w:tc>
        <w:tc>
          <w:tcPr>
            <w:tcW w:w="159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Администрация</w:t>
            </w:r>
            <w:proofErr w:type="spellEnd"/>
            <w:r>
              <w:t xml:space="preserve">, </w:t>
            </w:r>
            <w:proofErr w:type="spellStart"/>
            <w:r>
              <w:t>кураторы</w:t>
            </w:r>
            <w:proofErr w:type="spellEnd"/>
          </w:p>
        </w:tc>
      </w:tr>
      <w:tr w:rsidR="00493600" w:rsidTr="007971F2">
        <w:trPr>
          <w:jc w:val="center"/>
        </w:trPr>
        <w:tc>
          <w:tcPr>
            <w:tcW w:w="127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Март</w:t>
            </w:r>
          </w:p>
        </w:tc>
        <w:tc>
          <w:tcPr>
            <w:tcW w:w="48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  <w:rPr>
                <w:lang w:val="ru-RU"/>
              </w:rPr>
            </w:pPr>
            <w:r w:rsidRPr="002A15BD">
              <w:rPr>
                <w:lang w:val="ru-RU"/>
              </w:rPr>
              <w:t>Неделя охраны труда; конкурсы профессионального мастерства</w:t>
            </w:r>
            <w:r>
              <w:rPr>
                <w:lang w:val="ru-RU"/>
              </w:rPr>
              <w:t>.</w:t>
            </w:r>
          </w:p>
        </w:tc>
        <w:tc>
          <w:tcPr>
            <w:tcW w:w="155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Все</w:t>
            </w:r>
            <w:proofErr w:type="spellEnd"/>
            <w:r>
              <w:t xml:space="preserve"> </w:t>
            </w:r>
            <w:proofErr w:type="spellStart"/>
            <w:r>
              <w:t>курсы</w:t>
            </w:r>
            <w:proofErr w:type="spellEnd"/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7971F2">
            <w:pPr>
              <w:spacing w:after="0" w:line="240" w:lineRule="auto"/>
            </w:pPr>
            <w:proofErr w:type="spellStart"/>
            <w:r>
              <w:t>Колледж</w:t>
            </w:r>
            <w:proofErr w:type="spellEnd"/>
            <w:r w:rsidR="00341087">
              <w:t xml:space="preserve">, </w:t>
            </w:r>
            <w:proofErr w:type="spellStart"/>
            <w:r w:rsidR="00341087">
              <w:t>работодатели</w:t>
            </w:r>
            <w:proofErr w:type="spellEnd"/>
          </w:p>
        </w:tc>
        <w:tc>
          <w:tcPr>
            <w:tcW w:w="159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Администрация</w:t>
            </w:r>
            <w:proofErr w:type="spellEnd"/>
            <w:r>
              <w:t>,</w:t>
            </w:r>
            <w:r>
              <w:rPr>
                <w:lang w:val="ru-RU"/>
              </w:rPr>
              <w:t>ц</w:t>
            </w:r>
            <w:proofErr w:type="spellStart"/>
            <w:r>
              <w:t>икловые</w:t>
            </w:r>
            <w:proofErr w:type="spellEnd"/>
            <w:r>
              <w:t xml:space="preserve"> </w:t>
            </w:r>
            <w:proofErr w:type="spellStart"/>
            <w:r>
              <w:t>комиссии</w:t>
            </w:r>
            <w:proofErr w:type="spellEnd"/>
            <w:r>
              <w:t xml:space="preserve">, </w:t>
            </w:r>
            <w:proofErr w:type="spellStart"/>
            <w:r>
              <w:t>работодатели</w:t>
            </w:r>
            <w:proofErr w:type="spellEnd"/>
          </w:p>
        </w:tc>
      </w:tr>
      <w:tr w:rsidR="00493600" w:rsidTr="007971F2">
        <w:trPr>
          <w:jc w:val="center"/>
        </w:trPr>
        <w:tc>
          <w:tcPr>
            <w:tcW w:w="127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Апрель</w:t>
            </w:r>
            <w:proofErr w:type="spellEnd"/>
          </w:p>
        </w:tc>
        <w:tc>
          <w:tcPr>
            <w:tcW w:w="48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Pr="002A15BD" w:rsidRDefault="00341087">
            <w:pPr>
              <w:spacing w:after="0" w:line="240" w:lineRule="auto"/>
              <w:rPr>
                <w:lang w:val="ru-RU"/>
              </w:rPr>
            </w:pPr>
            <w:r w:rsidRPr="002A15BD">
              <w:rPr>
                <w:lang w:val="ru-RU"/>
              </w:rPr>
              <w:t xml:space="preserve"> </w:t>
            </w:r>
            <w:r>
              <w:rPr>
                <w:lang w:val="ru-RU"/>
              </w:rPr>
              <w:t>У</w:t>
            </w:r>
            <w:r w:rsidRPr="002A15BD">
              <w:rPr>
                <w:lang w:val="ru-RU"/>
              </w:rPr>
              <w:t>частие в конференциях и чемпионатах.</w:t>
            </w:r>
          </w:p>
        </w:tc>
        <w:tc>
          <w:tcPr>
            <w:tcW w:w="155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Все</w:t>
            </w:r>
            <w:proofErr w:type="spellEnd"/>
            <w:r>
              <w:t xml:space="preserve"> </w:t>
            </w:r>
            <w:proofErr w:type="spellStart"/>
            <w:r>
              <w:t>курсы</w:t>
            </w:r>
            <w:proofErr w:type="spellEnd"/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7971F2">
            <w:pPr>
              <w:spacing w:after="0" w:line="240" w:lineRule="auto"/>
            </w:pPr>
            <w:proofErr w:type="spellStart"/>
            <w:r>
              <w:t>Колледж</w:t>
            </w:r>
            <w:proofErr w:type="spellEnd"/>
            <w:r w:rsidR="00341087">
              <w:t xml:space="preserve">, </w:t>
            </w:r>
            <w:proofErr w:type="spellStart"/>
            <w:r w:rsidR="00341087">
              <w:t>работодатели</w:t>
            </w:r>
            <w:proofErr w:type="spellEnd"/>
          </w:p>
        </w:tc>
        <w:tc>
          <w:tcPr>
            <w:tcW w:w="159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Цикловые</w:t>
            </w:r>
            <w:proofErr w:type="spellEnd"/>
            <w:r>
              <w:t xml:space="preserve"> </w:t>
            </w:r>
            <w:proofErr w:type="spellStart"/>
            <w:r>
              <w:t>комиссии</w:t>
            </w:r>
            <w:proofErr w:type="spellEnd"/>
            <w:r>
              <w:t xml:space="preserve">, </w:t>
            </w:r>
            <w:proofErr w:type="spellStart"/>
            <w:r>
              <w:t>работодатели</w:t>
            </w:r>
            <w:proofErr w:type="spellEnd"/>
          </w:p>
        </w:tc>
      </w:tr>
      <w:tr w:rsidR="00493600" w:rsidTr="007971F2">
        <w:trPr>
          <w:jc w:val="center"/>
        </w:trPr>
        <w:tc>
          <w:tcPr>
            <w:tcW w:w="127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Май</w:t>
            </w:r>
            <w:proofErr w:type="spellEnd"/>
          </w:p>
        </w:tc>
        <w:tc>
          <w:tcPr>
            <w:tcW w:w="48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Pr="002A15BD" w:rsidRDefault="00341087">
            <w:pPr>
              <w:spacing w:after="0" w:line="240" w:lineRule="auto"/>
              <w:rPr>
                <w:lang w:val="ru-RU"/>
              </w:rPr>
            </w:pPr>
            <w:r w:rsidRPr="002A15BD">
              <w:rPr>
                <w:lang w:val="ru-RU"/>
              </w:rPr>
              <w:t>Патриотические мероприятия ко Дню Победы; акции памяти; чествование отличившихся обучающихся.</w:t>
            </w:r>
          </w:p>
        </w:tc>
        <w:tc>
          <w:tcPr>
            <w:tcW w:w="155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Все</w:t>
            </w:r>
            <w:proofErr w:type="spellEnd"/>
            <w:r>
              <w:t xml:space="preserve"> </w:t>
            </w:r>
            <w:proofErr w:type="spellStart"/>
            <w:r>
              <w:t>курсы</w:t>
            </w:r>
            <w:proofErr w:type="spellEnd"/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7971F2">
            <w:pPr>
              <w:spacing w:after="0" w:line="240" w:lineRule="auto"/>
            </w:pPr>
            <w:proofErr w:type="spellStart"/>
            <w:r>
              <w:t>Колледж</w:t>
            </w:r>
            <w:proofErr w:type="spellEnd"/>
            <w:r w:rsidR="00341087">
              <w:t xml:space="preserve">, </w:t>
            </w:r>
            <w:proofErr w:type="spellStart"/>
            <w:r w:rsidR="00341087">
              <w:t>мемориальные</w:t>
            </w:r>
            <w:proofErr w:type="spellEnd"/>
            <w:r w:rsidR="00341087">
              <w:t xml:space="preserve"> </w:t>
            </w:r>
            <w:proofErr w:type="spellStart"/>
            <w:r w:rsidR="00341087">
              <w:t>площадки</w:t>
            </w:r>
            <w:proofErr w:type="spellEnd"/>
          </w:p>
        </w:tc>
        <w:tc>
          <w:tcPr>
            <w:tcW w:w="159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Администрация</w:t>
            </w:r>
            <w:proofErr w:type="spellEnd"/>
            <w:r>
              <w:t xml:space="preserve">, </w:t>
            </w:r>
            <w:proofErr w:type="spellStart"/>
            <w:r>
              <w:t>кураторы</w:t>
            </w:r>
            <w:proofErr w:type="spellEnd"/>
          </w:p>
        </w:tc>
      </w:tr>
      <w:tr w:rsidR="00493600" w:rsidTr="007971F2">
        <w:trPr>
          <w:jc w:val="center"/>
        </w:trPr>
        <w:tc>
          <w:tcPr>
            <w:tcW w:w="127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r>
              <w:lastRenderedPageBreak/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481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Pr="002A15BD" w:rsidRDefault="00341087">
            <w:pPr>
              <w:spacing w:after="0" w:line="240" w:lineRule="auto"/>
              <w:rPr>
                <w:lang w:val="ru-RU"/>
              </w:rPr>
            </w:pPr>
            <w:r w:rsidRPr="002A15BD">
              <w:rPr>
                <w:lang w:val="ru-RU"/>
              </w:rPr>
              <w:t>Кураторские часы; работа кружков и секций; заседания совета профилактики; индивидуальное сопровождение; участие в федеральных и региональных проектах; работа в общежитии.</w:t>
            </w:r>
          </w:p>
        </w:tc>
        <w:tc>
          <w:tcPr>
            <w:tcW w:w="155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Все</w:t>
            </w:r>
            <w:proofErr w:type="spellEnd"/>
            <w:r>
              <w:t xml:space="preserve"> </w:t>
            </w:r>
            <w:proofErr w:type="spellStart"/>
            <w:r>
              <w:t>курсы</w:t>
            </w:r>
            <w:proofErr w:type="spellEnd"/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7971F2">
            <w:pPr>
              <w:spacing w:after="0" w:line="240" w:lineRule="auto"/>
            </w:pPr>
            <w:proofErr w:type="spellStart"/>
            <w:r>
              <w:t>Колледж</w:t>
            </w:r>
            <w:proofErr w:type="spellEnd"/>
            <w:r w:rsidR="00341087">
              <w:t xml:space="preserve">, </w:t>
            </w:r>
            <w:proofErr w:type="spellStart"/>
            <w:r w:rsidR="00341087">
              <w:t>общежития</w:t>
            </w:r>
            <w:proofErr w:type="spellEnd"/>
            <w:r w:rsidR="00341087">
              <w:t xml:space="preserve">, </w:t>
            </w:r>
            <w:proofErr w:type="spellStart"/>
            <w:r w:rsidR="00341087">
              <w:t>площадки</w:t>
            </w:r>
            <w:proofErr w:type="spellEnd"/>
            <w:r w:rsidR="00341087">
              <w:t xml:space="preserve"> </w:t>
            </w:r>
            <w:proofErr w:type="spellStart"/>
            <w:r w:rsidR="00341087">
              <w:t>партнёров</w:t>
            </w:r>
            <w:proofErr w:type="spellEnd"/>
          </w:p>
        </w:tc>
        <w:tc>
          <w:tcPr>
            <w:tcW w:w="1592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Все</w:t>
            </w:r>
            <w:proofErr w:type="spellEnd"/>
            <w:r>
              <w:t xml:space="preserve"> </w:t>
            </w:r>
            <w:proofErr w:type="spellStart"/>
            <w:r>
              <w:t>субъекты</w:t>
            </w:r>
            <w:proofErr w:type="spellEnd"/>
            <w:r>
              <w:t xml:space="preserve"> </w:t>
            </w:r>
            <w:proofErr w:type="spellStart"/>
            <w:r>
              <w:t>воспитательной</w:t>
            </w:r>
            <w:proofErr w:type="spellEnd"/>
            <w:r>
              <w:t xml:space="preserve"> </w:t>
            </w:r>
            <w:proofErr w:type="spellStart"/>
            <w:r>
              <w:t>деятельности</w:t>
            </w:r>
            <w:proofErr w:type="spellEnd"/>
          </w:p>
        </w:tc>
      </w:tr>
    </w:tbl>
    <w:p w:rsidR="00493600" w:rsidRDefault="00341087">
      <w:r>
        <w:br w:type="page"/>
      </w:r>
    </w:p>
    <w:p w:rsidR="00493600" w:rsidRDefault="00341087">
      <w:pPr>
        <w:pStyle w:val="1"/>
      </w:pPr>
      <w:r>
        <w:lastRenderedPageBreak/>
        <w:t>ПРИЛОЖЕНИЕ 1. ПОКАЗАТЕЛИ МОНИТОРИНГА РЕАЛИЗАЦИИ ПРОГРАММЫ</w:t>
      </w:r>
    </w:p>
    <w:p w:rsidR="00493600" w:rsidRPr="002A15BD" w:rsidRDefault="00341087">
      <w:pPr>
        <w:spacing w:after="80"/>
        <w:ind w:firstLine="709"/>
        <w:rPr>
          <w:lang w:val="ru-RU"/>
        </w:rPr>
      </w:pPr>
      <w:r w:rsidRPr="002A15BD">
        <w:rPr>
          <w:lang w:val="ru-RU"/>
        </w:rPr>
        <w:t>Для оценки эффективности реализации рабочей программы воспитания рекомендуется использовать систему индикаторов, отражающих качество условий, процессов и результатов воспитательной деятельности.</w:t>
      </w:r>
    </w:p>
    <w:tbl>
      <w:tblPr>
        <w:tblStyle w:val="af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68"/>
        <w:gridCol w:w="3969"/>
        <w:gridCol w:w="3268"/>
      </w:tblGrid>
      <w:tr w:rsidR="00493600">
        <w:trPr>
          <w:jc w:val="center"/>
        </w:trPr>
        <w:tc>
          <w:tcPr>
            <w:tcW w:w="32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Показатель</w:t>
            </w:r>
            <w:proofErr w:type="spellEnd"/>
          </w:p>
        </w:tc>
        <w:tc>
          <w:tcPr>
            <w:tcW w:w="32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Содержание</w:t>
            </w:r>
            <w:proofErr w:type="spellEnd"/>
            <w:r>
              <w:t xml:space="preserve"> </w:t>
            </w:r>
            <w:proofErr w:type="spellStart"/>
            <w:r>
              <w:t>показателя</w:t>
            </w:r>
            <w:proofErr w:type="spellEnd"/>
          </w:p>
        </w:tc>
        <w:tc>
          <w:tcPr>
            <w:tcW w:w="32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Источник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</w:p>
        </w:tc>
      </w:tr>
      <w:tr w:rsidR="00493600">
        <w:trPr>
          <w:jc w:val="center"/>
        </w:trPr>
        <w:tc>
          <w:tcPr>
            <w:tcW w:w="2835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Охват</w:t>
            </w:r>
            <w:proofErr w:type="spellEnd"/>
            <w:r>
              <w:t xml:space="preserve"> </w:t>
            </w:r>
            <w:proofErr w:type="spellStart"/>
            <w:r>
              <w:t>обучающихся</w:t>
            </w:r>
            <w:proofErr w:type="spellEnd"/>
            <w:r>
              <w:t xml:space="preserve"> </w:t>
            </w:r>
            <w:proofErr w:type="spellStart"/>
            <w:r>
              <w:t>мероприятиями</w:t>
            </w:r>
            <w:proofErr w:type="spellEnd"/>
          </w:p>
        </w:tc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Pr="002A15BD" w:rsidRDefault="00341087">
            <w:pPr>
              <w:spacing w:after="0" w:line="240" w:lineRule="auto"/>
              <w:rPr>
                <w:lang w:val="ru-RU"/>
              </w:rPr>
            </w:pPr>
            <w:proofErr w:type="gramStart"/>
            <w:r w:rsidRPr="002A15BD">
              <w:rPr>
                <w:lang w:val="ru-RU"/>
              </w:rPr>
              <w:t>доля</w:t>
            </w:r>
            <w:proofErr w:type="gramEnd"/>
            <w:r w:rsidRPr="002A15BD">
              <w:rPr>
                <w:lang w:val="ru-RU"/>
              </w:rPr>
              <w:t xml:space="preserve"> студентов, принявших участие не менее чем в трёх воспитательных событиях в семестр</w:t>
            </w: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отчёты</w:t>
            </w:r>
            <w:proofErr w:type="spellEnd"/>
            <w:r>
              <w:t xml:space="preserve"> </w:t>
            </w:r>
            <w:proofErr w:type="spellStart"/>
            <w:r>
              <w:t>кураторов</w:t>
            </w:r>
            <w:proofErr w:type="spellEnd"/>
          </w:p>
        </w:tc>
      </w:tr>
      <w:tr w:rsidR="00493600">
        <w:trPr>
          <w:jc w:val="center"/>
        </w:trPr>
        <w:tc>
          <w:tcPr>
            <w:tcW w:w="2835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Pr="002A15BD" w:rsidRDefault="00341087">
            <w:pPr>
              <w:spacing w:after="0" w:line="240" w:lineRule="auto"/>
              <w:rPr>
                <w:lang w:val="ru-RU"/>
              </w:rPr>
            </w:pPr>
            <w:r w:rsidRPr="002A15BD">
              <w:rPr>
                <w:lang w:val="ru-RU"/>
              </w:rPr>
              <w:t>Участие в самоуправлении и объединениях</w:t>
            </w:r>
          </w:p>
        </w:tc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Pr="002A15BD" w:rsidRDefault="00341087">
            <w:pPr>
              <w:spacing w:after="0" w:line="240" w:lineRule="auto"/>
              <w:rPr>
                <w:lang w:val="ru-RU"/>
              </w:rPr>
            </w:pPr>
            <w:proofErr w:type="gramStart"/>
            <w:r w:rsidRPr="002A15BD">
              <w:rPr>
                <w:lang w:val="ru-RU"/>
              </w:rPr>
              <w:t>число</w:t>
            </w:r>
            <w:proofErr w:type="gramEnd"/>
            <w:r w:rsidRPr="002A15BD">
              <w:rPr>
                <w:lang w:val="ru-RU"/>
              </w:rPr>
              <w:t xml:space="preserve"> обучающихся, вовлечённых в самоуправление, </w:t>
            </w:r>
            <w:proofErr w:type="spellStart"/>
            <w:r w:rsidRPr="002A15BD">
              <w:rPr>
                <w:lang w:val="ru-RU"/>
              </w:rPr>
              <w:t>волонтёрство</w:t>
            </w:r>
            <w:proofErr w:type="spellEnd"/>
            <w:r w:rsidRPr="002A15BD">
              <w:rPr>
                <w:lang w:val="ru-RU"/>
              </w:rPr>
              <w:t>, кружки и секции</w:t>
            </w: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реестры</w:t>
            </w:r>
            <w:proofErr w:type="spellEnd"/>
            <w:r>
              <w:t xml:space="preserve"> </w:t>
            </w:r>
            <w:proofErr w:type="spellStart"/>
            <w:r>
              <w:t>объединений</w:t>
            </w:r>
            <w:proofErr w:type="spellEnd"/>
          </w:p>
        </w:tc>
      </w:tr>
      <w:tr w:rsidR="00493600">
        <w:trPr>
          <w:jc w:val="center"/>
        </w:trPr>
        <w:tc>
          <w:tcPr>
            <w:tcW w:w="2835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Профессиональная</w:t>
            </w:r>
            <w:proofErr w:type="spellEnd"/>
            <w:r>
              <w:t xml:space="preserve"> </w:t>
            </w:r>
            <w:proofErr w:type="spellStart"/>
            <w:r>
              <w:t>активность</w:t>
            </w:r>
            <w:proofErr w:type="spellEnd"/>
          </w:p>
        </w:tc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Pr="002A15BD" w:rsidRDefault="00341087">
            <w:pPr>
              <w:spacing w:after="0" w:line="240" w:lineRule="auto"/>
              <w:rPr>
                <w:lang w:val="ru-RU"/>
              </w:rPr>
            </w:pPr>
            <w:proofErr w:type="gramStart"/>
            <w:r w:rsidRPr="002A15BD">
              <w:rPr>
                <w:lang w:val="ru-RU"/>
              </w:rPr>
              <w:t>участие</w:t>
            </w:r>
            <w:proofErr w:type="gramEnd"/>
            <w:r w:rsidRPr="002A15BD">
              <w:rPr>
                <w:lang w:val="ru-RU"/>
              </w:rPr>
              <w:t xml:space="preserve"> в конкурсах, чемпионатах, конференциях, </w:t>
            </w:r>
            <w:proofErr w:type="spellStart"/>
            <w:r w:rsidRPr="002A15BD">
              <w:rPr>
                <w:lang w:val="ru-RU"/>
              </w:rPr>
              <w:t>профориентационных</w:t>
            </w:r>
            <w:proofErr w:type="spellEnd"/>
            <w:r w:rsidRPr="002A15BD">
              <w:rPr>
                <w:lang w:val="ru-RU"/>
              </w:rPr>
              <w:t xml:space="preserve"> и отраслевых мероприятиях</w:t>
            </w: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портфолио</w:t>
            </w:r>
            <w:proofErr w:type="spellEnd"/>
            <w:r>
              <w:t xml:space="preserve">, </w:t>
            </w:r>
            <w:proofErr w:type="spellStart"/>
            <w:r>
              <w:t>отчёты</w:t>
            </w:r>
            <w:proofErr w:type="spellEnd"/>
            <w:r>
              <w:t xml:space="preserve"> </w:t>
            </w:r>
            <w:proofErr w:type="spellStart"/>
            <w:r>
              <w:t>цикловых</w:t>
            </w:r>
            <w:proofErr w:type="spellEnd"/>
            <w:r>
              <w:t xml:space="preserve"> </w:t>
            </w:r>
            <w:proofErr w:type="spellStart"/>
            <w:r>
              <w:t>комиссий</w:t>
            </w:r>
            <w:proofErr w:type="spellEnd"/>
          </w:p>
        </w:tc>
      </w:tr>
      <w:tr w:rsidR="00493600">
        <w:trPr>
          <w:jc w:val="center"/>
        </w:trPr>
        <w:tc>
          <w:tcPr>
            <w:tcW w:w="2835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Профилактические</w:t>
            </w:r>
            <w:proofErr w:type="spellEnd"/>
            <w:r>
              <w:t xml:space="preserve"> </w:t>
            </w:r>
            <w:proofErr w:type="spellStart"/>
            <w:r>
              <w:t>результаты</w:t>
            </w:r>
            <w:proofErr w:type="spellEnd"/>
          </w:p>
        </w:tc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Pr="002A15BD" w:rsidRDefault="00341087">
            <w:pPr>
              <w:spacing w:after="0" w:line="240" w:lineRule="auto"/>
              <w:rPr>
                <w:lang w:val="ru-RU"/>
              </w:rPr>
            </w:pPr>
            <w:proofErr w:type="gramStart"/>
            <w:r w:rsidRPr="002A15BD">
              <w:rPr>
                <w:lang w:val="ru-RU"/>
              </w:rPr>
              <w:t>динамика</w:t>
            </w:r>
            <w:proofErr w:type="gramEnd"/>
            <w:r w:rsidRPr="002A15BD">
              <w:rPr>
                <w:lang w:val="ru-RU"/>
              </w:rPr>
              <w:t xml:space="preserve"> пропусков занятий, дисциплинарных нарушений и правонарушений</w:t>
            </w: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аналитические</w:t>
            </w:r>
            <w:proofErr w:type="spellEnd"/>
            <w:r>
              <w:t xml:space="preserve"> </w:t>
            </w:r>
            <w:proofErr w:type="spellStart"/>
            <w:r>
              <w:t>справки</w:t>
            </w:r>
            <w:proofErr w:type="spellEnd"/>
          </w:p>
        </w:tc>
      </w:tr>
      <w:tr w:rsidR="00493600">
        <w:trPr>
          <w:jc w:val="center"/>
        </w:trPr>
        <w:tc>
          <w:tcPr>
            <w:tcW w:w="2835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Удовлетворённость</w:t>
            </w:r>
            <w:proofErr w:type="spellEnd"/>
            <w:r>
              <w:t xml:space="preserve"> </w:t>
            </w:r>
            <w:proofErr w:type="spellStart"/>
            <w:r>
              <w:t>средой</w:t>
            </w:r>
            <w:proofErr w:type="spellEnd"/>
          </w:p>
        </w:tc>
        <w:tc>
          <w:tcPr>
            <w:tcW w:w="396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Pr="002A15BD" w:rsidRDefault="00341087">
            <w:pPr>
              <w:spacing w:after="0" w:line="240" w:lineRule="auto"/>
              <w:rPr>
                <w:lang w:val="ru-RU"/>
              </w:rPr>
            </w:pPr>
            <w:proofErr w:type="gramStart"/>
            <w:r w:rsidRPr="002A15BD">
              <w:rPr>
                <w:lang w:val="ru-RU"/>
              </w:rPr>
              <w:t>оценка</w:t>
            </w:r>
            <w:proofErr w:type="gramEnd"/>
            <w:r w:rsidRPr="002A15BD">
              <w:rPr>
                <w:lang w:val="ru-RU"/>
              </w:rPr>
              <w:t xml:space="preserve"> обучающимися и родителями качества воспитательной работы</w:t>
            </w:r>
          </w:p>
        </w:tc>
        <w:tc>
          <w:tcPr>
            <w:tcW w:w="2268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493600" w:rsidRDefault="00341087">
            <w:pPr>
              <w:spacing w:after="0" w:line="240" w:lineRule="auto"/>
            </w:pPr>
            <w:proofErr w:type="spellStart"/>
            <w:r>
              <w:t>анкетирование</w:t>
            </w:r>
            <w:proofErr w:type="spellEnd"/>
          </w:p>
        </w:tc>
      </w:tr>
    </w:tbl>
    <w:p w:rsidR="00493600" w:rsidRDefault="00341087">
      <w:pPr>
        <w:pStyle w:val="1"/>
      </w:pPr>
      <w:r>
        <w:t>ПРИЛОЖЕНИЕ 2. ПРИМЕРНЫЙ ПЕРЕЧЕНЬ ЛОКАЛЬНЫХ АКТОВ</w:t>
      </w:r>
    </w:p>
    <w:p w:rsidR="00493600" w:rsidRDefault="00341087">
      <w:pPr>
        <w:ind w:left="567" w:hanging="227"/>
      </w:pPr>
      <w:r>
        <w:t xml:space="preserve">– </w:t>
      </w:r>
      <w:proofErr w:type="spellStart"/>
      <w:r>
        <w:t>Положение</w:t>
      </w:r>
      <w:proofErr w:type="spellEnd"/>
      <w:r>
        <w:t xml:space="preserve"> о </w:t>
      </w:r>
      <w:proofErr w:type="spellStart"/>
      <w:r>
        <w:t>воспитательной</w:t>
      </w:r>
      <w:proofErr w:type="spellEnd"/>
      <w:r>
        <w:t xml:space="preserve"> </w:t>
      </w:r>
      <w:proofErr w:type="spellStart"/>
      <w:r>
        <w:t>работе</w:t>
      </w:r>
      <w:proofErr w:type="spellEnd"/>
      <w:r>
        <w:t>;</w:t>
      </w:r>
    </w:p>
    <w:p w:rsidR="00493600" w:rsidRPr="002A15BD" w:rsidRDefault="00341087">
      <w:pPr>
        <w:ind w:left="567" w:hanging="227"/>
        <w:rPr>
          <w:lang w:val="ru-RU"/>
        </w:rPr>
      </w:pPr>
      <w:r w:rsidRPr="002A15BD">
        <w:rPr>
          <w:lang w:val="ru-RU"/>
        </w:rPr>
        <w:t>– Положение о кураторе учебной группы;</w:t>
      </w:r>
    </w:p>
    <w:p w:rsidR="00493600" w:rsidRPr="002A15BD" w:rsidRDefault="00341087">
      <w:pPr>
        <w:ind w:left="567" w:hanging="227"/>
        <w:rPr>
          <w:lang w:val="ru-RU"/>
        </w:rPr>
      </w:pPr>
      <w:r w:rsidRPr="002A15BD">
        <w:rPr>
          <w:lang w:val="ru-RU"/>
        </w:rPr>
        <w:t>– Положение о наставничестве;</w:t>
      </w:r>
    </w:p>
    <w:p w:rsidR="00493600" w:rsidRPr="002A15BD" w:rsidRDefault="00341087">
      <w:pPr>
        <w:ind w:left="567" w:hanging="227"/>
        <w:rPr>
          <w:lang w:val="ru-RU"/>
        </w:rPr>
      </w:pPr>
      <w:r w:rsidRPr="002A15BD">
        <w:rPr>
          <w:lang w:val="ru-RU"/>
        </w:rPr>
        <w:t>– Положение о студенческом самоуправлении;</w:t>
      </w:r>
    </w:p>
    <w:p w:rsidR="00493600" w:rsidRPr="002A15BD" w:rsidRDefault="00341087">
      <w:pPr>
        <w:ind w:left="567" w:hanging="227"/>
        <w:rPr>
          <w:lang w:val="ru-RU"/>
        </w:rPr>
      </w:pPr>
      <w:r w:rsidRPr="002A15BD">
        <w:rPr>
          <w:lang w:val="ru-RU"/>
        </w:rPr>
        <w:t>– Положение о совете профилактики;</w:t>
      </w:r>
    </w:p>
    <w:p w:rsidR="00493600" w:rsidRPr="002A15BD" w:rsidRDefault="00341087">
      <w:pPr>
        <w:ind w:left="567" w:hanging="227"/>
        <w:rPr>
          <w:lang w:val="ru-RU"/>
        </w:rPr>
      </w:pPr>
      <w:r w:rsidRPr="002A15BD">
        <w:rPr>
          <w:lang w:val="ru-RU"/>
        </w:rPr>
        <w:t>– Положение о поощрении обучающихся;</w:t>
      </w:r>
    </w:p>
    <w:p w:rsidR="00493600" w:rsidRPr="002A15BD" w:rsidRDefault="00341087">
      <w:pPr>
        <w:ind w:left="567" w:hanging="227"/>
        <w:rPr>
          <w:lang w:val="ru-RU"/>
        </w:rPr>
      </w:pPr>
      <w:r w:rsidRPr="002A15BD">
        <w:rPr>
          <w:lang w:val="ru-RU"/>
        </w:rPr>
        <w:t>– Правила внутреннего распорядка обучающихся;</w:t>
      </w:r>
    </w:p>
    <w:p w:rsidR="00493600" w:rsidRPr="002A15BD" w:rsidRDefault="00341087">
      <w:pPr>
        <w:ind w:left="567" w:hanging="227"/>
        <w:rPr>
          <w:lang w:val="ru-RU"/>
        </w:rPr>
      </w:pPr>
      <w:r w:rsidRPr="002A15BD">
        <w:rPr>
          <w:lang w:val="ru-RU"/>
        </w:rPr>
        <w:t>– Положение об общежитии и правила проживания;</w:t>
      </w:r>
    </w:p>
    <w:sectPr w:rsidR="00493600" w:rsidRPr="002A15BD">
      <w:footerReference w:type="default" r:id="rId10"/>
      <w:pgSz w:w="12240" w:h="15840"/>
      <w:pgMar w:top="1134" w:right="102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4D1" w:rsidRDefault="003174D1">
      <w:pPr>
        <w:spacing w:line="240" w:lineRule="auto"/>
      </w:pPr>
      <w:r>
        <w:separator/>
      </w:r>
    </w:p>
  </w:endnote>
  <w:endnote w:type="continuationSeparator" w:id="0">
    <w:p w:rsidR="003174D1" w:rsidRDefault="003174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3600" w:rsidRDefault="00341087">
    <w:pPr>
      <w:pStyle w:val="af2"/>
      <w:jc w:val="center"/>
    </w:pPr>
    <w:r>
      <w:fldChar w:fldCharType="begin"/>
    </w:r>
    <w:r>
      <w:instrText xml:space="preserve"> PAGE </w:instrText>
    </w:r>
    <w:r>
      <w:fldChar w:fldCharType="separate"/>
    </w:r>
    <w:r w:rsidR="007971F2">
      <w:rPr>
        <w:noProof/>
      </w:rP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4D1" w:rsidRDefault="003174D1">
      <w:pPr>
        <w:spacing w:after="0"/>
      </w:pPr>
      <w:r>
        <w:separator/>
      </w:r>
    </w:p>
  </w:footnote>
  <w:footnote w:type="continuationSeparator" w:id="0">
    <w:p w:rsidR="003174D1" w:rsidRDefault="003174D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27AD6"/>
    <w:rsid w:val="00034616"/>
    <w:rsid w:val="0006063C"/>
    <w:rsid w:val="0015074B"/>
    <w:rsid w:val="0029639D"/>
    <w:rsid w:val="002A15BD"/>
    <w:rsid w:val="003174D1"/>
    <w:rsid w:val="00326F90"/>
    <w:rsid w:val="00341087"/>
    <w:rsid w:val="00493600"/>
    <w:rsid w:val="007971F2"/>
    <w:rsid w:val="009B310C"/>
    <w:rsid w:val="00AA1D8D"/>
    <w:rsid w:val="00B47730"/>
    <w:rsid w:val="00CB0664"/>
    <w:rsid w:val="00F6270C"/>
    <w:rsid w:val="00FC59C6"/>
    <w:rsid w:val="00FC693F"/>
    <w:rsid w:val="32A3763F"/>
    <w:rsid w:val="6C6E7F5E"/>
    <w:rsid w:val="6EAE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16C7BBEC-36AA-4BB0-AC3B-9C5A630C3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unhideWhenUsed="1"/>
    <w:lsdException w:name="List 2" w:unhideWhenUsed="1" w:qFormat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/>
    <w:lsdException w:name="Body Text Indent" w:semiHidden="1" w:unhideWhenUsed="1"/>
    <w:lsdException w:name="List Continue" w:unhideWhenUsed="1" w:qFormat="1"/>
    <w:lsdException w:name="List Continue 2" w:unhideWhenUsed="1" w:qFormat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 w:qFormat="1"/>
    <w:lsdException w:name="Colorful Grid Accent 2" w:uiPriority="73" w:qFormat="1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 w:qFormat="1"/>
    <w:lsdException w:name="Colorful Grid Accent 3" w:uiPriority="73" w:qFormat="1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 w:qFormat="1"/>
    <w:lsdException w:name="Colorful Grid Accent 4" w:uiPriority="73" w:qFormat="1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 w:qFormat="1"/>
    <w:lsdException w:name="Colorful Grid Accent 5" w:uiPriority="73" w:qFormat="1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 w:qFormat="1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spacing w:after="200" w:line="276" w:lineRule="auto"/>
    </w:pPr>
    <w:rPr>
      <w:rFonts w:ascii="Times New Roman" w:eastAsia="Times New Roman" w:hAnsi="Times New Roman"/>
      <w:sz w:val="24"/>
      <w:szCs w:val="22"/>
      <w:lang w:val="en-US"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i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Emphasis"/>
    <w:basedOn w:val="a2"/>
    <w:uiPriority w:val="20"/>
    <w:qFormat/>
    <w:rPr>
      <w:i/>
      <w:iCs/>
    </w:rPr>
  </w:style>
  <w:style w:type="character" w:styleId="a6">
    <w:name w:val="Hyperlink"/>
    <w:uiPriority w:val="99"/>
    <w:unhideWhenUsed/>
    <w:rPr>
      <w:color w:val="0563C1"/>
      <w:u w:val="single"/>
    </w:rPr>
  </w:style>
  <w:style w:type="character" w:styleId="a7">
    <w:name w:val="Strong"/>
    <w:basedOn w:val="a2"/>
    <w:uiPriority w:val="22"/>
    <w:qFormat/>
    <w:rPr>
      <w:b/>
      <w:bCs/>
    </w:rPr>
  </w:style>
  <w:style w:type="paragraph" w:styleId="a8">
    <w:name w:val="List Continue"/>
    <w:basedOn w:val="a1"/>
    <w:uiPriority w:val="99"/>
    <w:unhideWhenUsed/>
    <w:qFormat/>
    <w:pPr>
      <w:spacing w:after="120"/>
      <w:ind w:left="360"/>
      <w:contextualSpacing/>
    </w:pPr>
  </w:style>
  <w:style w:type="paragraph" w:styleId="23">
    <w:name w:val="Body Text 2"/>
    <w:basedOn w:val="a1"/>
    <w:link w:val="24"/>
    <w:uiPriority w:val="99"/>
    <w:unhideWhenUsed/>
    <w:qFormat/>
    <w:pPr>
      <w:spacing w:after="120" w:line="480" w:lineRule="auto"/>
    </w:pPr>
  </w:style>
  <w:style w:type="paragraph" w:styleId="a9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3">
    <w:name w:val="List Number 3"/>
    <w:basedOn w:val="a1"/>
    <w:uiPriority w:val="99"/>
    <w:unhideWhenUsed/>
    <w:pPr>
      <w:numPr>
        <w:numId w:val="1"/>
      </w:numPr>
      <w:contextualSpacing/>
    </w:pPr>
  </w:style>
  <w:style w:type="paragraph" w:styleId="aa">
    <w:name w:val="header"/>
    <w:basedOn w:val="a1"/>
    <w:link w:val="ab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c">
    <w:name w:val="Body Text"/>
    <w:basedOn w:val="a1"/>
    <w:link w:val="ad"/>
    <w:uiPriority w:val="99"/>
    <w:unhideWhenUsed/>
    <w:pPr>
      <w:spacing w:after="120"/>
    </w:pPr>
  </w:style>
  <w:style w:type="paragraph" w:styleId="ae">
    <w:name w:val="macro"/>
    <w:link w:val="af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paragraph" w:styleId="a0">
    <w:name w:val="List Bullet"/>
    <w:basedOn w:val="a1"/>
    <w:uiPriority w:val="99"/>
    <w:unhideWhenUsed/>
    <w:qFormat/>
    <w:pPr>
      <w:numPr>
        <w:numId w:val="2"/>
      </w:numPr>
      <w:contextualSpacing/>
    </w:pPr>
  </w:style>
  <w:style w:type="paragraph" w:styleId="20">
    <w:name w:val="List Bullet 2"/>
    <w:basedOn w:val="a1"/>
    <w:uiPriority w:val="99"/>
    <w:unhideWhenUsed/>
    <w:pPr>
      <w:numPr>
        <w:numId w:val="3"/>
      </w:numPr>
      <w:contextualSpacing/>
    </w:pPr>
  </w:style>
  <w:style w:type="paragraph" w:styleId="30">
    <w:name w:val="List Bullet 3"/>
    <w:basedOn w:val="a1"/>
    <w:uiPriority w:val="99"/>
    <w:unhideWhenUsed/>
    <w:pPr>
      <w:numPr>
        <w:numId w:val="4"/>
      </w:numPr>
      <w:contextualSpacing/>
    </w:pPr>
  </w:style>
  <w:style w:type="paragraph" w:styleId="af0">
    <w:name w:val="Title"/>
    <w:basedOn w:val="a1"/>
    <w:next w:val="a1"/>
    <w:link w:val="af1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0"/>
      <w:szCs w:val="52"/>
    </w:rPr>
  </w:style>
  <w:style w:type="paragraph" w:styleId="af2">
    <w:name w:val="footer"/>
    <w:basedOn w:val="a1"/>
    <w:link w:val="af3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">
    <w:name w:val="List Number"/>
    <w:basedOn w:val="a1"/>
    <w:uiPriority w:val="99"/>
    <w:unhideWhenUsed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pPr>
      <w:numPr>
        <w:numId w:val="6"/>
      </w:numPr>
      <w:contextualSpacing/>
    </w:pPr>
  </w:style>
  <w:style w:type="paragraph" w:styleId="af4">
    <w:name w:val="List"/>
    <w:basedOn w:val="a1"/>
    <w:uiPriority w:val="99"/>
    <w:unhideWhenUsed/>
    <w:qFormat/>
    <w:pPr>
      <w:ind w:left="360" w:hanging="360"/>
      <w:contextualSpacing/>
    </w:pPr>
  </w:style>
  <w:style w:type="paragraph" w:styleId="33">
    <w:name w:val="Body Text 3"/>
    <w:basedOn w:val="a1"/>
    <w:link w:val="34"/>
    <w:uiPriority w:val="99"/>
    <w:unhideWhenUsed/>
    <w:qFormat/>
    <w:pPr>
      <w:spacing w:after="120"/>
    </w:pPr>
    <w:rPr>
      <w:sz w:val="16"/>
      <w:szCs w:val="16"/>
    </w:rPr>
  </w:style>
  <w:style w:type="paragraph" w:styleId="af5">
    <w:name w:val="Subtitle"/>
    <w:basedOn w:val="a1"/>
    <w:next w:val="a1"/>
    <w:link w:val="af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25">
    <w:name w:val="List Continue 2"/>
    <w:basedOn w:val="a1"/>
    <w:uiPriority w:val="99"/>
    <w:unhideWhenUsed/>
    <w:qFormat/>
    <w:pPr>
      <w:spacing w:after="120"/>
      <w:ind w:left="720"/>
      <w:contextualSpacing/>
    </w:pPr>
  </w:style>
  <w:style w:type="paragraph" w:styleId="35">
    <w:name w:val="List Continue 3"/>
    <w:basedOn w:val="a1"/>
    <w:uiPriority w:val="99"/>
    <w:unhideWhenUsed/>
    <w:qFormat/>
    <w:pPr>
      <w:spacing w:after="120"/>
      <w:ind w:left="1080"/>
      <w:contextualSpacing/>
    </w:pPr>
  </w:style>
  <w:style w:type="paragraph" w:styleId="26">
    <w:name w:val="List 2"/>
    <w:basedOn w:val="a1"/>
    <w:uiPriority w:val="99"/>
    <w:unhideWhenUsed/>
    <w:qFormat/>
    <w:pPr>
      <w:ind w:left="720" w:hanging="360"/>
      <w:contextualSpacing/>
    </w:pPr>
  </w:style>
  <w:style w:type="paragraph" w:styleId="36">
    <w:name w:val="List 3"/>
    <w:basedOn w:val="a1"/>
    <w:uiPriority w:val="99"/>
    <w:unhideWhenUsed/>
    <w:pPr>
      <w:ind w:left="1080" w:hanging="360"/>
      <w:contextualSpacing/>
    </w:pPr>
  </w:style>
  <w:style w:type="table" w:styleId="af7">
    <w:name w:val="Table Grid"/>
    <w:basedOn w:val="a3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Верхний колонтитул Знак"/>
    <w:basedOn w:val="a2"/>
    <w:link w:val="aa"/>
    <w:uiPriority w:val="99"/>
    <w:qFormat/>
  </w:style>
  <w:style w:type="character" w:customStyle="1" w:styleId="af3">
    <w:name w:val="Нижний колонтитул Знак"/>
    <w:basedOn w:val="a2"/>
    <w:link w:val="af2"/>
    <w:uiPriority w:val="99"/>
  </w:style>
  <w:style w:type="paragraph" w:styleId="af8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10">
    <w:name w:val="Заголовок 1 Знак"/>
    <w:basedOn w:val="a2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1">
    <w:name w:val="Название Знак"/>
    <w:basedOn w:val="a2"/>
    <w:link w:val="af0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6">
    <w:name w:val="Подзаголовок Знак"/>
    <w:basedOn w:val="a2"/>
    <w:link w:val="af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9">
    <w:name w:val="List Paragraph"/>
    <w:basedOn w:val="a1"/>
    <w:uiPriority w:val="34"/>
    <w:qFormat/>
    <w:pPr>
      <w:ind w:left="720"/>
      <w:contextualSpacing/>
    </w:pPr>
  </w:style>
  <w:style w:type="character" w:customStyle="1" w:styleId="ad">
    <w:name w:val="Основной текст Знак"/>
    <w:basedOn w:val="a2"/>
    <w:link w:val="ac"/>
    <w:uiPriority w:val="99"/>
  </w:style>
  <w:style w:type="character" w:customStyle="1" w:styleId="24">
    <w:name w:val="Основной текст 2 Знак"/>
    <w:basedOn w:val="a2"/>
    <w:link w:val="23"/>
    <w:uiPriority w:val="99"/>
    <w:qFormat/>
  </w:style>
  <w:style w:type="character" w:customStyle="1" w:styleId="34">
    <w:name w:val="Основной текст 3 Знак"/>
    <w:basedOn w:val="a2"/>
    <w:link w:val="33"/>
    <w:uiPriority w:val="99"/>
    <w:qFormat/>
    <w:rPr>
      <w:sz w:val="16"/>
      <w:szCs w:val="16"/>
    </w:rPr>
  </w:style>
  <w:style w:type="character" w:customStyle="1" w:styleId="af">
    <w:name w:val="Текст макроса Знак"/>
    <w:basedOn w:val="a2"/>
    <w:link w:val="ae"/>
    <w:uiPriority w:val="99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qFormat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Заголовок 6 Знак"/>
    <w:basedOn w:val="a2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a">
    <w:name w:val="Intense Quote"/>
    <w:basedOn w:val="a1"/>
    <w:next w:val="a1"/>
    <w:link w:val="afb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Выделенная цитата Знак"/>
    <w:basedOn w:val="a2"/>
    <w:link w:val="afa"/>
    <w:uiPriority w:val="30"/>
    <w:rPr>
      <w:b/>
      <w:bCs/>
      <w:i/>
      <w:iCs/>
      <w:color w:val="4F81BD" w:themeColor="accent1"/>
    </w:rPr>
  </w:style>
  <w:style w:type="character" w:customStyle="1" w:styleId="11">
    <w:name w:val="Слабое выделение1"/>
    <w:basedOn w:val="a2"/>
    <w:uiPriority w:val="19"/>
    <w:qFormat/>
    <w:rPr>
      <w:i/>
      <w:iCs/>
      <w:color w:val="7F7F7F" w:themeColor="text1" w:themeTint="80"/>
    </w:rPr>
  </w:style>
  <w:style w:type="character" w:customStyle="1" w:styleId="12">
    <w:name w:val="Сильное выделение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3">
    <w:name w:val="Слабая ссылка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4">
    <w:name w:val="Сильная ссылка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Название книги1"/>
    <w:basedOn w:val="a2"/>
    <w:uiPriority w:val="33"/>
    <w:qFormat/>
    <w:rPr>
      <w:b/>
      <w:bCs/>
      <w:smallCaps/>
      <w:spacing w:val="5"/>
    </w:rPr>
  </w:style>
  <w:style w:type="paragraph" w:customStyle="1" w:styleId="16">
    <w:name w:val="Заголовок оглавления1"/>
    <w:basedOn w:val="1"/>
    <w:next w:val="a1"/>
    <w:uiPriority w:val="39"/>
    <w:semiHidden/>
    <w:unhideWhenUsed/>
    <w:qFormat/>
    <w:pPr>
      <w:outlineLvl w:val="9"/>
    </w:pPr>
  </w:style>
  <w:style w:type="table" w:styleId="afc">
    <w:name w:val="Light Shading"/>
    <w:basedOn w:val="a3"/>
    <w:uiPriority w:val="60"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Pr>
      <w:color w:val="365F91" w:themeColor="accent1" w:themeShade="BF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Pr>
      <w:color w:val="943634" w:themeColor="accent2" w:themeShade="BF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Pr>
      <w:color w:val="76923C" w:themeColor="accent3" w:themeShade="BF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Pr>
      <w:color w:val="5F497A" w:themeColor="accent4" w:themeShade="BF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Pr>
      <w:color w:val="31849B" w:themeColor="accent5" w:themeShade="BF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Pr>
      <w:color w:val="E36C0A" w:themeColor="accent6" w:themeShade="BF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d">
    <w:name w:val="Light List"/>
    <w:basedOn w:val="a3"/>
    <w:uiPriority w:val="61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e">
    <w:name w:val="Light Grid"/>
    <w:basedOn w:val="a3"/>
    <w:uiPriority w:val="62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7">
    <w:name w:val="Medium Shading 1"/>
    <w:basedOn w:val="a3"/>
    <w:uiPriority w:val="63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8">
    <w:name w:val="Medium List 1"/>
    <w:basedOn w:val="a3"/>
    <w:uiPriority w:val="65"/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Pr>
      <w:color w:val="000000" w:themeColor="text1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Pr>
      <w:color w:val="000000" w:themeColor="text1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Pr>
      <w:color w:val="000000" w:themeColor="text1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Pr>
      <w:color w:val="000000" w:themeColor="text1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Pr>
      <w:color w:val="000000" w:themeColor="text1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Pr>
      <w:color w:val="000000" w:themeColor="text1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9">
    <w:name w:val="Medium Grid 1"/>
    <w:basedOn w:val="a3"/>
    <w:uiPriority w:val="67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f">
    <w:name w:val="Dark List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0">
    <w:name w:val="Colorful Shading"/>
    <w:basedOn w:val="a3"/>
    <w:uiPriority w:val="71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Pr>
      <w:color w:val="000000" w:themeColor="text1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Pr>
      <w:color w:val="000000" w:themeColor="text1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Pr>
      <w:color w:val="000000" w:themeColor="text1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Pr>
      <w:color w:val="000000" w:themeColor="text1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1">
    <w:name w:val="Colorful List"/>
    <w:basedOn w:val="a3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qFormat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2">
    <w:name w:val="Colorful Grid"/>
    <w:basedOn w:val="a3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qFormat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3">
    <w:name w:val="Balloon Text"/>
    <w:basedOn w:val="a1"/>
    <w:link w:val="aff4"/>
    <w:uiPriority w:val="99"/>
    <w:semiHidden/>
    <w:unhideWhenUsed/>
    <w:rsid w:val="00027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2"/>
    <w:link w:val="aff3"/>
    <w:uiPriority w:val="99"/>
    <w:semiHidden/>
    <w:rsid w:val="00027AD6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7599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F817D8D-7DD4-4F96-A11B-1CDFC7EA8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2814</Words>
  <Characters>16046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Директор СамКЖТ</cp:lastModifiedBy>
  <cp:revision>3</cp:revision>
  <cp:lastPrinted>2026-06-04T09:22:00Z</cp:lastPrinted>
  <dcterms:created xsi:type="dcterms:W3CDTF">2026-06-04T11:13:00Z</dcterms:created>
  <dcterms:modified xsi:type="dcterms:W3CDTF">2026-07-27T12:06:00Z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4F28F44727304D16A69C8E2BD738379B_12</vt:lpwstr>
  </property>
</Properties>
</file>